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426B00">
      <w:pPr>
        <w:pStyle w:val="7"/>
        <w:bidi w:val="0"/>
        <w:spacing w:line="360" w:lineRule="auto"/>
        <w:rPr>
          <w:rFonts w:hint="eastAsia" w:ascii="宋体" w:hAnsi="宋体" w:eastAsia="宋体" w:cs="宋体"/>
          <w:color w:val="auto"/>
          <w:highlight w:val="none"/>
        </w:rPr>
      </w:pPr>
    </w:p>
    <w:p w14:paraId="78374B0E">
      <w:pPr>
        <w:spacing w:line="360" w:lineRule="auto"/>
        <w:jc w:val="center"/>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t>连云港市政府采购</w:t>
      </w:r>
    </w:p>
    <w:p w14:paraId="0AB0B27C">
      <w:pPr>
        <w:spacing w:line="360" w:lineRule="auto"/>
        <w:ind w:firstLine="947"/>
        <w:jc w:val="center"/>
        <w:rPr>
          <w:rFonts w:hint="eastAsia" w:ascii="宋体" w:hAnsi="宋体" w:eastAsia="宋体" w:cs="宋体"/>
          <w:b/>
          <w:bCs/>
          <w:color w:val="auto"/>
          <w:spacing w:val="16"/>
          <w:sz w:val="44"/>
          <w:szCs w:val="24"/>
          <w:highlight w:val="none"/>
        </w:rPr>
      </w:pPr>
    </w:p>
    <w:p w14:paraId="36DB416D">
      <w:pPr>
        <w:spacing w:line="360" w:lineRule="auto"/>
        <w:ind w:firstLine="947"/>
        <w:jc w:val="center"/>
        <w:rPr>
          <w:rFonts w:hint="eastAsia" w:ascii="宋体" w:hAnsi="宋体" w:eastAsia="宋体" w:cs="宋体"/>
          <w:b/>
          <w:bCs/>
          <w:color w:val="auto"/>
          <w:spacing w:val="16"/>
          <w:sz w:val="44"/>
          <w:szCs w:val="24"/>
          <w:highlight w:val="none"/>
        </w:rPr>
      </w:pPr>
    </w:p>
    <w:p w14:paraId="1BA83A6C">
      <w:pPr>
        <w:spacing w:line="360" w:lineRule="auto"/>
        <w:jc w:val="center"/>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t>招标文件</w:t>
      </w:r>
    </w:p>
    <w:p w14:paraId="01703590">
      <w:pPr>
        <w:spacing w:line="360" w:lineRule="auto"/>
        <w:ind w:firstLine="947"/>
        <w:rPr>
          <w:rFonts w:hint="eastAsia" w:ascii="宋体" w:hAnsi="宋体" w:eastAsia="宋体" w:cs="宋体"/>
          <w:b/>
          <w:bCs/>
          <w:color w:val="auto"/>
          <w:spacing w:val="16"/>
          <w:sz w:val="44"/>
          <w:szCs w:val="24"/>
          <w:highlight w:val="none"/>
        </w:rPr>
      </w:pPr>
    </w:p>
    <w:p w14:paraId="65EEBB25">
      <w:pPr>
        <w:spacing w:line="360" w:lineRule="auto"/>
        <w:ind w:firstLine="947"/>
        <w:rPr>
          <w:rFonts w:hint="eastAsia" w:ascii="宋体" w:hAnsi="宋体" w:eastAsia="宋体" w:cs="宋体"/>
          <w:b/>
          <w:bCs/>
          <w:color w:val="auto"/>
          <w:spacing w:val="16"/>
          <w:sz w:val="44"/>
          <w:szCs w:val="24"/>
          <w:highlight w:val="none"/>
        </w:rPr>
      </w:pPr>
    </w:p>
    <w:p w14:paraId="5D19F715">
      <w:pPr>
        <w:spacing w:line="360" w:lineRule="auto"/>
        <w:ind w:firstLine="947"/>
        <w:rPr>
          <w:rFonts w:hint="eastAsia" w:ascii="宋体" w:hAnsi="宋体" w:eastAsia="宋体" w:cs="宋体"/>
          <w:b/>
          <w:bCs/>
          <w:color w:val="auto"/>
          <w:spacing w:val="16"/>
          <w:sz w:val="44"/>
          <w:szCs w:val="24"/>
          <w:highlight w:val="none"/>
        </w:rPr>
      </w:pPr>
    </w:p>
    <w:p w14:paraId="26F6E14A">
      <w:pPr>
        <w:spacing w:line="360" w:lineRule="auto"/>
        <w:ind w:left="840" w:firstLine="611"/>
        <w:rPr>
          <w:rFonts w:hint="eastAsia" w:ascii="宋体" w:hAnsi="宋体" w:eastAsia="宋体" w:cs="宋体"/>
          <w:b/>
          <w:bCs/>
          <w:color w:val="auto"/>
          <w:spacing w:val="16"/>
          <w:sz w:val="44"/>
          <w:szCs w:val="24"/>
          <w:highlight w:val="none"/>
          <w:lang w:eastAsia="zh-CN"/>
        </w:rPr>
      </w:pPr>
      <w:r>
        <w:rPr>
          <w:rFonts w:hint="eastAsia" w:ascii="宋体" w:hAnsi="宋体" w:eastAsia="宋体" w:cs="宋体"/>
          <w:b/>
          <w:bCs/>
          <w:color w:val="auto"/>
          <w:sz w:val="32"/>
          <w:szCs w:val="24"/>
          <w:highlight w:val="none"/>
        </w:rPr>
        <w:t>项目名称：</w:t>
      </w:r>
      <w:r>
        <w:rPr>
          <w:rFonts w:hint="eastAsia" w:ascii="宋体" w:hAnsi="宋体" w:eastAsia="宋体" w:cs="宋体"/>
          <w:b/>
          <w:bCs/>
          <w:color w:val="auto"/>
          <w:sz w:val="32"/>
          <w:szCs w:val="24"/>
          <w:highlight w:val="none"/>
          <w:lang w:eastAsia="zh-CN"/>
        </w:rPr>
        <w:t>新材料智能生产与检测实训室设备采购项目（专门面向中小企业）</w:t>
      </w:r>
    </w:p>
    <w:p w14:paraId="1393049F">
      <w:pPr>
        <w:spacing w:line="360" w:lineRule="auto"/>
        <w:ind w:left="840" w:firstLine="611"/>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项目编号：JSZC-320700-ZHDH-G2026-0005</w:t>
      </w:r>
    </w:p>
    <w:p w14:paraId="06C521CD">
      <w:pPr>
        <w:spacing w:line="360" w:lineRule="auto"/>
        <w:ind w:firstLine="482"/>
        <w:rPr>
          <w:rFonts w:hint="eastAsia" w:ascii="宋体" w:hAnsi="宋体" w:eastAsia="宋体" w:cs="宋体"/>
          <w:color w:val="auto"/>
          <w:szCs w:val="24"/>
          <w:highlight w:val="none"/>
        </w:rPr>
      </w:pPr>
    </w:p>
    <w:p w14:paraId="2492EDED">
      <w:pPr>
        <w:spacing w:line="360" w:lineRule="auto"/>
        <w:ind w:right="-993" w:firstLine="482"/>
        <w:rPr>
          <w:rFonts w:hint="eastAsia" w:ascii="宋体" w:hAnsi="宋体" w:eastAsia="宋体" w:cs="宋体"/>
          <w:color w:val="auto"/>
          <w:szCs w:val="20"/>
          <w:highlight w:val="none"/>
        </w:rPr>
      </w:pPr>
    </w:p>
    <w:p w14:paraId="412141B3">
      <w:pPr>
        <w:spacing w:line="360" w:lineRule="auto"/>
        <w:ind w:right="-993" w:firstLine="482"/>
        <w:rPr>
          <w:rFonts w:hint="eastAsia" w:ascii="宋体" w:hAnsi="宋体" w:eastAsia="宋体" w:cs="宋体"/>
          <w:color w:val="auto"/>
          <w:szCs w:val="20"/>
          <w:highlight w:val="none"/>
        </w:rPr>
      </w:pPr>
    </w:p>
    <w:p w14:paraId="3AEFCCF2">
      <w:pPr>
        <w:spacing w:line="360" w:lineRule="auto"/>
        <w:ind w:right="-993" w:firstLine="482"/>
        <w:rPr>
          <w:rFonts w:hint="eastAsia" w:ascii="宋体" w:hAnsi="宋体" w:eastAsia="宋体" w:cs="宋体"/>
          <w:color w:val="auto"/>
          <w:szCs w:val="20"/>
          <w:highlight w:val="none"/>
        </w:rPr>
      </w:pPr>
    </w:p>
    <w:p w14:paraId="046ACC80">
      <w:pPr>
        <w:spacing w:before="120" w:after="120" w:line="360" w:lineRule="auto"/>
        <w:ind w:left="840" w:firstLine="640"/>
        <w:rPr>
          <w:rFonts w:hint="eastAsia" w:ascii="宋体" w:hAnsi="宋体" w:eastAsia="宋体" w:cs="宋体"/>
          <w:bCs/>
          <w:color w:val="auto"/>
          <w:sz w:val="32"/>
          <w:szCs w:val="24"/>
          <w:highlight w:val="none"/>
          <w:lang w:eastAsia="zh-CN"/>
        </w:rPr>
      </w:pPr>
      <w:r>
        <w:rPr>
          <w:rFonts w:hint="eastAsia" w:ascii="宋体" w:hAnsi="宋体" w:eastAsia="宋体" w:cs="宋体"/>
          <w:bCs/>
          <w:color w:val="auto"/>
          <w:sz w:val="32"/>
          <w:szCs w:val="24"/>
          <w:highlight w:val="none"/>
        </w:rPr>
        <w:t>采购人：</w:t>
      </w:r>
      <w:r>
        <w:rPr>
          <w:rFonts w:hint="eastAsia" w:ascii="宋体" w:hAnsi="宋体" w:eastAsia="宋体" w:cs="宋体"/>
          <w:bCs/>
          <w:color w:val="auto"/>
          <w:sz w:val="32"/>
          <w:szCs w:val="24"/>
          <w:highlight w:val="none"/>
          <w:lang w:eastAsia="zh-CN"/>
        </w:rPr>
        <w:t>连云港职业技术学院</w:t>
      </w:r>
    </w:p>
    <w:p w14:paraId="116D14AC">
      <w:pPr>
        <w:spacing w:before="120" w:after="120" w:line="360" w:lineRule="auto"/>
        <w:ind w:left="840" w:firstLine="640"/>
        <w:jc w:val="left"/>
        <w:rPr>
          <w:rFonts w:hint="eastAsia" w:ascii="宋体" w:hAnsi="宋体" w:eastAsia="宋体" w:cs="宋体"/>
          <w:bCs/>
          <w:color w:val="auto"/>
          <w:sz w:val="32"/>
          <w:szCs w:val="24"/>
          <w:highlight w:val="none"/>
          <w:lang w:eastAsia="zh-CN"/>
        </w:rPr>
      </w:pPr>
      <w:r>
        <w:rPr>
          <w:rFonts w:hint="eastAsia" w:ascii="宋体" w:hAnsi="宋体" w:eastAsia="宋体" w:cs="宋体"/>
          <w:bCs/>
          <w:color w:val="auto"/>
          <w:sz w:val="32"/>
          <w:szCs w:val="24"/>
          <w:highlight w:val="none"/>
        </w:rPr>
        <w:t>采购代理机构：</w:t>
      </w:r>
      <w:r>
        <w:rPr>
          <w:rFonts w:hint="eastAsia" w:ascii="宋体" w:hAnsi="宋体" w:eastAsia="宋体" w:cs="宋体"/>
          <w:bCs/>
          <w:color w:val="auto"/>
          <w:sz w:val="32"/>
          <w:szCs w:val="24"/>
          <w:highlight w:val="none"/>
          <w:lang w:eastAsia="zh-CN"/>
        </w:rPr>
        <w:t>中和德汇工程技术有限公司</w:t>
      </w:r>
    </w:p>
    <w:p w14:paraId="5DF90A5B">
      <w:pPr>
        <w:spacing w:line="360" w:lineRule="auto"/>
        <w:ind w:right="-993" w:firstLine="4107" w:firstLineChars="1467"/>
        <w:jc w:val="both"/>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202</w:t>
      </w:r>
      <w:r>
        <w:rPr>
          <w:rFonts w:hint="eastAsia" w:ascii="宋体" w:hAnsi="宋体" w:eastAsia="宋体" w:cs="宋体"/>
          <w:color w:val="auto"/>
          <w:sz w:val="28"/>
          <w:szCs w:val="24"/>
          <w:highlight w:val="none"/>
          <w:lang w:val="en-US" w:eastAsia="zh-CN"/>
        </w:rPr>
        <w:t>6</w:t>
      </w:r>
      <w:r>
        <w:rPr>
          <w:rFonts w:hint="eastAsia" w:ascii="宋体" w:hAnsi="宋体" w:eastAsia="宋体" w:cs="宋体"/>
          <w:color w:val="auto"/>
          <w:sz w:val="28"/>
          <w:szCs w:val="24"/>
          <w:highlight w:val="none"/>
        </w:rPr>
        <w:t>年</w:t>
      </w:r>
      <w:r>
        <w:rPr>
          <w:rFonts w:hint="eastAsia" w:ascii="宋体" w:hAnsi="宋体" w:eastAsia="宋体" w:cs="宋体"/>
          <w:color w:val="auto"/>
          <w:sz w:val="28"/>
          <w:szCs w:val="24"/>
          <w:highlight w:val="none"/>
          <w:lang w:val="en-US" w:eastAsia="zh-CN"/>
        </w:rPr>
        <w:t>6</w:t>
      </w:r>
      <w:r>
        <w:rPr>
          <w:rFonts w:hint="eastAsia" w:ascii="宋体" w:hAnsi="宋体" w:eastAsia="宋体" w:cs="宋体"/>
          <w:color w:val="auto"/>
          <w:sz w:val="28"/>
          <w:szCs w:val="24"/>
          <w:highlight w:val="none"/>
        </w:rPr>
        <w:t>月</w:t>
      </w:r>
    </w:p>
    <w:p w14:paraId="6E7FC39D">
      <w:pPr>
        <w:spacing w:line="360" w:lineRule="auto"/>
        <w:ind w:firstLine="562"/>
        <w:jc w:val="center"/>
        <w:rPr>
          <w:rFonts w:hint="eastAsia" w:ascii="宋体" w:hAnsi="宋体" w:eastAsia="宋体" w:cs="宋体"/>
          <w:b/>
          <w:color w:val="auto"/>
          <w:sz w:val="36"/>
          <w:szCs w:val="20"/>
          <w:highlight w:val="none"/>
        </w:rPr>
      </w:pPr>
      <w:r>
        <w:rPr>
          <w:rFonts w:hint="eastAsia" w:ascii="宋体" w:hAnsi="宋体" w:eastAsia="宋体" w:cs="宋体"/>
          <w:b/>
          <w:color w:val="auto"/>
          <w:sz w:val="28"/>
          <w:szCs w:val="20"/>
          <w:highlight w:val="none"/>
        </w:rPr>
        <w:br w:type="page" w:clear="all"/>
      </w:r>
      <w:bookmarkStart w:id="0" w:name="_Toc3580"/>
      <w:r>
        <w:rPr>
          <w:rFonts w:hint="eastAsia" w:ascii="宋体" w:hAnsi="宋体" w:eastAsia="宋体" w:cs="宋体"/>
          <w:color w:val="auto"/>
          <w:sz w:val="36"/>
          <w:szCs w:val="20"/>
          <w:highlight w:val="none"/>
        </w:rPr>
        <w:t>目录</w:t>
      </w:r>
      <w:bookmarkEnd w:id="0"/>
    </w:p>
    <w:p w14:paraId="0B1662F2">
      <w:pPr>
        <w:pStyle w:val="31"/>
        <w:tabs>
          <w:tab w:val="right" w:leader="dot" w:pos="9628"/>
        </w:tabs>
        <w:spacing w:line="360" w:lineRule="auto"/>
        <w:ind w:firstLine="560"/>
        <w:rPr>
          <w:rFonts w:hint="eastAsia" w:ascii="宋体" w:hAnsi="宋体" w:eastAsia="宋体" w:cs="宋体"/>
          <w:b w:val="0"/>
          <w:bCs w:val="0"/>
          <w:i w:val="0"/>
          <w:iCs w:val="0"/>
          <w:color w:val="auto"/>
          <w:sz w:val="28"/>
          <w:szCs w:val="28"/>
          <w:highlight w:val="none"/>
        </w:rPr>
      </w:pPr>
      <w:r>
        <w:rPr>
          <w:rFonts w:hint="eastAsia" w:ascii="宋体" w:hAnsi="宋体" w:eastAsia="宋体" w:cs="宋体"/>
          <w:b w:val="0"/>
          <w:bCs w:val="0"/>
          <w:i w:val="0"/>
          <w:color w:val="auto"/>
          <w:sz w:val="28"/>
          <w:szCs w:val="28"/>
          <w:highlight w:val="none"/>
        </w:rPr>
        <w:fldChar w:fldCharType="begin"/>
      </w:r>
      <w:r>
        <w:rPr>
          <w:rFonts w:hint="eastAsia" w:ascii="宋体" w:hAnsi="宋体" w:eastAsia="宋体" w:cs="宋体"/>
          <w:i w:val="0"/>
          <w:color w:val="auto"/>
          <w:sz w:val="28"/>
          <w:szCs w:val="28"/>
          <w:highlight w:val="none"/>
        </w:rPr>
        <w:instrText xml:space="preserve">TOC \o "1-1" \h \u </w:instrText>
      </w:r>
      <w:r>
        <w:rPr>
          <w:rFonts w:hint="eastAsia" w:ascii="宋体" w:hAnsi="宋体" w:eastAsia="宋体" w:cs="宋体"/>
          <w:b w:val="0"/>
          <w:bCs w:val="0"/>
          <w:i w:val="0"/>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"_Toc151625255" </w:instrText>
      </w:r>
      <w:r>
        <w:rPr>
          <w:rFonts w:hint="eastAsia" w:ascii="宋体" w:hAnsi="宋体" w:eastAsia="宋体" w:cs="宋体"/>
          <w:color w:val="auto"/>
          <w:highlight w:val="none"/>
        </w:rPr>
        <w:fldChar w:fldCharType="separate"/>
      </w:r>
      <w:r>
        <w:rPr>
          <w:rStyle w:val="55"/>
          <w:rFonts w:hint="eastAsia" w:ascii="宋体" w:hAnsi="宋体" w:eastAsia="宋体" w:cs="宋体"/>
          <w:i w:val="0"/>
          <w:color w:val="auto"/>
          <w:sz w:val="28"/>
          <w:szCs w:val="28"/>
          <w:highlight w:val="none"/>
        </w:rPr>
        <w:t>第一章投标邀请</w:t>
      </w:r>
      <w:r>
        <w:rPr>
          <w:rFonts w:hint="eastAsia" w:ascii="宋体" w:hAnsi="宋体" w:eastAsia="宋体" w:cs="宋体"/>
          <w:i w:val="0"/>
          <w:color w:val="auto"/>
          <w:sz w:val="28"/>
          <w:szCs w:val="28"/>
          <w:highlight w:val="none"/>
        </w:rPr>
        <w:tab/>
      </w:r>
      <w:r>
        <w:rPr>
          <w:rFonts w:hint="eastAsia" w:ascii="宋体" w:hAnsi="宋体" w:eastAsia="宋体" w:cs="宋体"/>
          <w:i w:val="0"/>
          <w:color w:val="auto"/>
          <w:sz w:val="28"/>
          <w:szCs w:val="28"/>
          <w:highlight w:val="none"/>
        </w:rPr>
        <w:fldChar w:fldCharType="begin"/>
      </w:r>
      <w:r>
        <w:rPr>
          <w:rFonts w:hint="eastAsia" w:ascii="宋体" w:hAnsi="宋体" w:eastAsia="宋体" w:cs="宋体"/>
          <w:i w:val="0"/>
          <w:color w:val="auto"/>
          <w:sz w:val="28"/>
          <w:szCs w:val="28"/>
          <w:highlight w:val="none"/>
        </w:rPr>
        <w:instrText xml:space="preserve"> PAGEREF _Toc151625255 \h </w:instrText>
      </w:r>
      <w:r>
        <w:rPr>
          <w:rFonts w:hint="eastAsia" w:ascii="宋体" w:hAnsi="宋体" w:eastAsia="宋体" w:cs="宋体"/>
          <w:i w:val="0"/>
          <w:color w:val="auto"/>
          <w:sz w:val="28"/>
          <w:szCs w:val="28"/>
          <w:highlight w:val="none"/>
        </w:rPr>
        <w:fldChar w:fldCharType="separate"/>
      </w:r>
      <w:r>
        <w:rPr>
          <w:rFonts w:hint="eastAsia" w:ascii="宋体" w:hAnsi="宋体" w:eastAsia="宋体" w:cs="宋体"/>
          <w:i w:val="0"/>
          <w:color w:val="auto"/>
          <w:sz w:val="28"/>
          <w:szCs w:val="28"/>
          <w:highlight w:val="none"/>
        </w:rPr>
        <w:t>3</w:t>
      </w:r>
      <w:r>
        <w:rPr>
          <w:rFonts w:hint="eastAsia" w:ascii="宋体" w:hAnsi="宋体" w:eastAsia="宋体" w:cs="宋体"/>
          <w:i w:val="0"/>
          <w:color w:val="auto"/>
          <w:sz w:val="28"/>
          <w:szCs w:val="28"/>
          <w:highlight w:val="none"/>
        </w:rPr>
        <w:fldChar w:fldCharType="end"/>
      </w:r>
      <w:r>
        <w:rPr>
          <w:rFonts w:hint="eastAsia" w:ascii="宋体" w:hAnsi="宋体" w:eastAsia="宋体" w:cs="宋体"/>
          <w:i w:val="0"/>
          <w:color w:val="auto"/>
          <w:sz w:val="28"/>
          <w:szCs w:val="28"/>
          <w:highlight w:val="none"/>
        </w:rPr>
        <w:fldChar w:fldCharType="end"/>
      </w:r>
    </w:p>
    <w:p w14:paraId="07E062C9">
      <w:pPr>
        <w:pStyle w:val="31"/>
        <w:tabs>
          <w:tab w:val="right" w:leader="dot" w:pos="9628"/>
        </w:tabs>
        <w:spacing w:line="360" w:lineRule="auto"/>
        <w:ind w:firstLine="482"/>
        <w:rPr>
          <w:rFonts w:hint="eastAsia" w:ascii="宋体" w:hAnsi="宋体" w:eastAsia="宋体" w:cs="宋体"/>
          <w:b w:val="0"/>
          <w:bCs w:val="0"/>
          <w:i w:val="0"/>
          <w:iCs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"_Toc151625256" </w:instrText>
      </w:r>
      <w:r>
        <w:rPr>
          <w:rFonts w:hint="eastAsia" w:ascii="宋体" w:hAnsi="宋体" w:eastAsia="宋体" w:cs="宋体"/>
          <w:color w:val="auto"/>
          <w:highlight w:val="none"/>
        </w:rPr>
        <w:fldChar w:fldCharType="separate"/>
      </w:r>
      <w:r>
        <w:rPr>
          <w:rStyle w:val="55"/>
          <w:rFonts w:hint="eastAsia" w:ascii="宋体" w:hAnsi="宋体" w:eastAsia="宋体" w:cs="宋体"/>
          <w:i w:val="0"/>
          <w:color w:val="auto"/>
          <w:sz w:val="28"/>
          <w:szCs w:val="28"/>
          <w:highlight w:val="none"/>
        </w:rPr>
        <w:t>第二章投标人须知</w:t>
      </w:r>
      <w:r>
        <w:rPr>
          <w:rFonts w:hint="eastAsia" w:ascii="宋体" w:hAnsi="宋体" w:eastAsia="宋体" w:cs="宋体"/>
          <w:i w:val="0"/>
          <w:color w:val="auto"/>
          <w:sz w:val="28"/>
          <w:szCs w:val="28"/>
          <w:highlight w:val="none"/>
        </w:rPr>
        <w:tab/>
      </w:r>
      <w:r>
        <w:rPr>
          <w:rFonts w:hint="eastAsia" w:ascii="宋体" w:hAnsi="宋体" w:eastAsia="宋体" w:cs="宋体"/>
          <w:i w:val="0"/>
          <w:color w:val="auto"/>
          <w:sz w:val="28"/>
          <w:szCs w:val="28"/>
          <w:highlight w:val="none"/>
        </w:rPr>
        <w:fldChar w:fldCharType="begin"/>
      </w:r>
      <w:r>
        <w:rPr>
          <w:rFonts w:hint="eastAsia" w:ascii="宋体" w:hAnsi="宋体" w:eastAsia="宋体" w:cs="宋体"/>
          <w:i w:val="0"/>
          <w:color w:val="auto"/>
          <w:sz w:val="28"/>
          <w:szCs w:val="28"/>
          <w:highlight w:val="none"/>
        </w:rPr>
        <w:instrText xml:space="preserve"> PAGEREF _Toc151625256 \h </w:instrText>
      </w:r>
      <w:r>
        <w:rPr>
          <w:rFonts w:hint="eastAsia" w:ascii="宋体" w:hAnsi="宋体" w:eastAsia="宋体" w:cs="宋体"/>
          <w:i w:val="0"/>
          <w:color w:val="auto"/>
          <w:sz w:val="28"/>
          <w:szCs w:val="28"/>
          <w:highlight w:val="none"/>
        </w:rPr>
        <w:fldChar w:fldCharType="separate"/>
      </w:r>
      <w:r>
        <w:rPr>
          <w:rFonts w:hint="eastAsia" w:ascii="宋体" w:hAnsi="宋体" w:eastAsia="宋体" w:cs="宋体"/>
          <w:i w:val="0"/>
          <w:color w:val="auto"/>
          <w:sz w:val="28"/>
          <w:szCs w:val="28"/>
          <w:highlight w:val="none"/>
        </w:rPr>
        <w:t>7</w:t>
      </w:r>
      <w:r>
        <w:rPr>
          <w:rFonts w:hint="eastAsia" w:ascii="宋体" w:hAnsi="宋体" w:eastAsia="宋体" w:cs="宋体"/>
          <w:i w:val="0"/>
          <w:color w:val="auto"/>
          <w:sz w:val="28"/>
          <w:szCs w:val="28"/>
          <w:highlight w:val="none"/>
        </w:rPr>
        <w:fldChar w:fldCharType="end"/>
      </w:r>
      <w:r>
        <w:rPr>
          <w:rFonts w:hint="eastAsia" w:ascii="宋体" w:hAnsi="宋体" w:eastAsia="宋体" w:cs="宋体"/>
          <w:i w:val="0"/>
          <w:color w:val="auto"/>
          <w:sz w:val="28"/>
          <w:szCs w:val="28"/>
          <w:highlight w:val="none"/>
        </w:rPr>
        <w:fldChar w:fldCharType="end"/>
      </w:r>
    </w:p>
    <w:p w14:paraId="45D670F8">
      <w:pPr>
        <w:pStyle w:val="31"/>
        <w:tabs>
          <w:tab w:val="right" w:leader="dot" w:pos="9628"/>
        </w:tabs>
        <w:spacing w:line="360" w:lineRule="auto"/>
        <w:ind w:firstLine="482"/>
        <w:rPr>
          <w:rFonts w:hint="eastAsia" w:ascii="宋体" w:hAnsi="宋体" w:eastAsia="宋体" w:cs="宋体"/>
          <w:b w:val="0"/>
          <w:bCs w:val="0"/>
          <w:i w:val="0"/>
          <w:iCs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"_Toc151625257" </w:instrText>
      </w:r>
      <w:r>
        <w:rPr>
          <w:rFonts w:hint="eastAsia" w:ascii="宋体" w:hAnsi="宋体" w:eastAsia="宋体" w:cs="宋体"/>
          <w:color w:val="auto"/>
          <w:highlight w:val="none"/>
        </w:rPr>
        <w:fldChar w:fldCharType="separate"/>
      </w:r>
      <w:r>
        <w:rPr>
          <w:rStyle w:val="55"/>
          <w:rFonts w:hint="eastAsia" w:ascii="宋体" w:hAnsi="宋体" w:eastAsia="宋体" w:cs="宋体"/>
          <w:i w:val="0"/>
          <w:color w:val="auto"/>
          <w:sz w:val="28"/>
          <w:szCs w:val="28"/>
          <w:highlight w:val="none"/>
        </w:rPr>
        <w:t>第三章政府采购合同格式</w:t>
      </w:r>
      <w:r>
        <w:rPr>
          <w:rFonts w:hint="eastAsia" w:ascii="宋体" w:hAnsi="宋体" w:eastAsia="宋体" w:cs="宋体"/>
          <w:i w:val="0"/>
          <w:color w:val="auto"/>
          <w:sz w:val="28"/>
          <w:szCs w:val="28"/>
          <w:highlight w:val="none"/>
        </w:rPr>
        <w:tab/>
      </w:r>
      <w:r>
        <w:rPr>
          <w:rFonts w:hint="eastAsia" w:ascii="宋体" w:hAnsi="宋体" w:eastAsia="宋体" w:cs="宋体"/>
          <w:i w:val="0"/>
          <w:color w:val="auto"/>
          <w:sz w:val="28"/>
          <w:szCs w:val="28"/>
          <w:highlight w:val="none"/>
        </w:rPr>
        <w:fldChar w:fldCharType="begin"/>
      </w:r>
      <w:r>
        <w:rPr>
          <w:rFonts w:hint="eastAsia" w:ascii="宋体" w:hAnsi="宋体" w:eastAsia="宋体" w:cs="宋体"/>
          <w:i w:val="0"/>
          <w:color w:val="auto"/>
          <w:sz w:val="28"/>
          <w:szCs w:val="28"/>
          <w:highlight w:val="none"/>
        </w:rPr>
        <w:instrText xml:space="preserve"> PAGEREF _Toc151625257 \h </w:instrText>
      </w:r>
      <w:r>
        <w:rPr>
          <w:rFonts w:hint="eastAsia" w:ascii="宋体" w:hAnsi="宋体" w:eastAsia="宋体" w:cs="宋体"/>
          <w:i w:val="0"/>
          <w:color w:val="auto"/>
          <w:sz w:val="28"/>
          <w:szCs w:val="28"/>
          <w:highlight w:val="none"/>
        </w:rPr>
        <w:fldChar w:fldCharType="separate"/>
      </w:r>
      <w:r>
        <w:rPr>
          <w:rFonts w:hint="eastAsia" w:ascii="宋体" w:hAnsi="宋体" w:eastAsia="宋体" w:cs="宋体"/>
          <w:i w:val="0"/>
          <w:color w:val="auto"/>
          <w:sz w:val="28"/>
          <w:szCs w:val="28"/>
          <w:highlight w:val="none"/>
        </w:rPr>
        <w:t>22</w:t>
      </w:r>
      <w:r>
        <w:rPr>
          <w:rFonts w:hint="eastAsia" w:ascii="宋体" w:hAnsi="宋体" w:eastAsia="宋体" w:cs="宋体"/>
          <w:i w:val="0"/>
          <w:color w:val="auto"/>
          <w:sz w:val="28"/>
          <w:szCs w:val="28"/>
          <w:highlight w:val="none"/>
        </w:rPr>
        <w:fldChar w:fldCharType="end"/>
      </w:r>
      <w:r>
        <w:rPr>
          <w:rFonts w:hint="eastAsia" w:ascii="宋体" w:hAnsi="宋体" w:eastAsia="宋体" w:cs="宋体"/>
          <w:i w:val="0"/>
          <w:color w:val="auto"/>
          <w:sz w:val="28"/>
          <w:szCs w:val="28"/>
          <w:highlight w:val="none"/>
        </w:rPr>
        <w:fldChar w:fldCharType="end"/>
      </w:r>
    </w:p>
    <w:p w14:paraId="5259C060">
      <w:pPr>
        <w:pStyle w:val="31"/>
        <w:tabs>
          <w:tab w:val="right" w:leader="dot" w:pos="9628"/>
        </w:tabs>
        <w:spacing w:line="360" w:lineRule="auto"/>
        <w:ind w:firstLine="482"/>
        <w:rPr>
          <w:rFonts w:hint="eastAsia" w:ascii="宋体" w:hAnsi="宋体" w:eastAsia="宋体" w:cs="宋体"/>
          <w:b w:val="0"/>
          <w:bCs w:val="0"/>
          <w:i w:val="0"/>
          <w:iCs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"_Toc151625258" </w:instrText>
      </w:r>
      <w:r>
        <w:rPr>
          <w:rFonts w:hint="eastAsia" w:ascii="宋体" w:hAnsi="宋体" w:eastAsia="宋体" w:cs="宋体"/>
          <w:color w:val="auto"/>
          <w:highlight w:val="none"/>
        </w:rPr>
        <w:fldChar w:fldCharType="separate"/>
      </w:r>
      <w:r>
        <w:rPr>
          <w:rStyle w:val="55"/>
          <w:rFonts w:hint="eastAsia" w:ascii="宋体" w:hAnsi="宋体" w:eastAsia="宋体" w:cs="宋体"/>
          <w:i w:val="0"/>
          <w:color w:val="auto"/>
          <w:sz w:val="28"/>
          <w:szCs w:val="28"/>
          <w:highlight w:val="none"/>
        </w:rPr>
        <w:t>第四章投标文件格式</w:t>
      </w:r>
      <w:r>
        <w:rPr>
          <w:rFonts w:hint="eastAsia" w:ascii="宋体" w:hAnsi="宋体" w:eastAsia="宋体" w:cs="宋体"/>
          <w:i w:val="0"/>
          <w:color w:val="auto"/>
          <w:sz w:val="28"/>
          <w:szCs w:val="28"/>
          <w:highlight w:val="none"/>
        </w:rPr>
        <w:tab/>
      </w:r>
      <w:r>
        <w:rPr>
          <w:rFonts w:hint="eastAsia" w:ascii="宋体" w:hAnsi="宋体" w:eastAsia="宋体" w:cs="宋体"/>
          <w:i w:val="0"/>
          <w:color w:val="auto"/>
          <w:sz w:val="28"/>
          <w:szCs w:val="28"/>
          <w:highlight w:val="none"/>
        </w:rPr>
        <w:fldChar w:fldCharType="begin"/>
      </w:r>
      <w:r>
        <w:rPr>
          <w:rFonts w:hint="eastAsia" w:ascii="宋体" w:hAnsi="宋体" w:eastAsia="宋体" w:cs="宋体"/>
          <w:i w:val="0"/>
          <w:color w:val="auto"/>
          <w:sz w:val="28"/>
          <w:szCs w:val="28"/>
          <w:highlight w:val="none"/>
        </w:rPr>
        <w:instrText xml:space="preserve"> PAGEREF _Toc151625258 \h </w:instrText>
      </w:r>
      <w:r>
        <w:rPr>
          <w:rFonts w:hint="eastAsia" w:ascii="宋体" w:hAnsi="宋体" w:eastAsia="宋体" w:cs="宋体"/>
          <w:i w:val="0"/>
          <w:color w:val="auto"/>
          <w:sz w:val="28"/>
          <w:szCs w:val="28"/>
          <w:highlight w:val="none"/>
        </w:rPr>
        <w:fldChar w:fldCharType="separate"/>
      </w:r>
      <w:r>
        <w:rPr>
          <w:rFonts w:hint="eastAsia" w:ascii="宋体" w:hAnsi="宋体" w:eastAsia="宋体" w:cs="宋体"/>
          <w:i w:val="0"/>
          <w:color w:val="auto"/>
          <w:sz w:val="28"/>
          <w:szCs w:val="28"/>
          <w:highlight w:val="none"/>
        </w:rPr>
        <w:t>37</w:t>
      </w:r>
      <w:r>
        <w:rPr>
          <w:rFonts w:hint="eastAsia" w:ascii="宋体" w:hAnsi="宋体" w:eastAsia="宋体" w:cs="宋体"/>
          <w:i w:val="0"/>
          <w:color w:val="auto"/>
          <w:sz w:val="28"/>
          <w:szCs w:val="28"/>
          <w:highlight w:val="none"/>
        </w:rPr>
        <w:fldChar w:fldCharType="end"/>
      </w:r>
      <w:r>
        <w:rPr>
          <w:rFonts w:hint="eastAsia" w:ascii="宋体" w:hAnsi="宋体" w:eastAsia="宋体" w:cs="宋体"/>
          <w:i w:val="0"/>
          <w:color w:val="auto"/>
          <w:sz w:val="28"/>
          <w:szCs w:val="28"/>
          <w:highlight w:val="none"/>
        </w:rPr>
        <w:fldChar w:fldCharType="end"/>
      </w:r>
    </w:p>
    <w:p w14:paraId="407E5180">
      <w:pPr>
        <w:pStyle w:val="31"/>
        <w:tabs>
          <w:tab w:val="right" w:leader="dot" w:pos="9628"/>
        </w:tabs>
        <w:spacing w:line="360" w:lineRule="auto"/>
        <w:ind w:firstLine="482"/>
        <w:rPr>
          <w:rFonts w:hint="eastAsia" w:ascii="宋体" w:hAnsi="宋体" w:eastAsia="宋体" w:cs="宋体"/>
          <w:b w:val="0"/>
          <w:bCs w:val="0"/>
          <w:i w:val="0"/>
          <w:iCs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"_Toc151625260" </w:instrText>
      </w:r>
      <w:r>
        <w:rPr>
          <w:rFonts w:hint="eastAsia" w:ascii="宋体" w:hAnsi="宋体" w:eastAsia="宋体" w:cs="宋体"/>
          <w:color w:val="auto"/>
          <w:highlight w:val="none"/>
        </w:rPr>
        <w:fldChar w:fldCharType="separate"/>
      </w:r>
      <w:r>
        <w:rPr>
          <w:rStyle w:val="55"/>
          <w:rFonts w:hint="eastAsia" w:ascii="宋体" w:hAnsi="宋体" w:eastAsia="宋体" w:cs="宋体"/>
          <w:i w:val="0"/>
          <w:color w:val="auto"/>
          <w:sz w:val="28"/>
          <w:szCs w:val="28"/>
          <w:highlight w:val="none"/>
        </w:rPr>
        <w:t>第</w:t>
      </w:r>
      <w:r>
        <w:rPr>
          <w:rStyle w:val="55"/>
          <w:rFonts w:hint="eastAsia" w:ascii="宋体" w:hAnsi="宋体" w:eastAsia="宋体" w:cs="宋体"/>
          <w:i w:val="0"/>
          <w:color w:val="auto"/>
          <w:sz w:val="28"/>
          <w:szCs w:val="28"/>
          <w:highlight w:val="none"/>
          <w:lang w:eastAsia="zh-CN"/>
        </w:rPr>
        <w:t>五</w:t>
      </w:r>
      <w:r>
        <w:rPr>
          <w:rStyle w:val="55"/>
          <w:rFonts w:hint="eastAsia" w:ascii="宋体" w:hAnsi="宋体" w:eastAsia="宋体" w:cs="宋体"/>
          <w:i w:val="0"/>
          <w:color w:val="auto"/>
          <w:sz w:val="28"/>
          <w:szCs w:val="28"/>
          <w:highlight w:val="none"/>
        </w:rPr>
        <w:t>章项目需求</w:t>
      </w:r>
      <w:r>
        <w:rPr>
          <w:rFonts w:hint="eastAsia" w:ascii="宋体" w:hAnsi="宋体" w:eastAsia="宋体" w:cs="宋体"/>
          <w:i w:val="0"/>
          <w:color w:val="auto"/>
          <w:sz w:val="28"/>
          <w:szCs w:val="28"/>
          <w:highlight w:val="none"/>
        </w:rPr>
        <w:tab/>
      </w:r>
      <w:r>
        <w:rPr>
          <w:rFonts w:hint="eastAsia" w:ascii="宋体" w:hAnsi="宋体" w:eastAsia="宋体" w:cs="宋体"/>
          <w:i w:val="0"/>
          <w:color w:val="auto"/>
          <w:sz w:val="28"/>
          <w:szCs w:val="28"/>
          <w:highlight w:val="none"/>
        </w:rPr>
        <w:fldChar w:fldCharType="begin"/>
      </w:r>
      <w:r>
        <w:rPr>
          <w:rFonts w:hint="eastAsia" w:ascii="宋体" w:hAnsi="宋体" w:eastAsia="宋体" w:cs="宋体"/>
          <w:i w:val="0"/>
          <w:color w:val="auto"/>
          <w:sz w:val="28"/>
          <w:szCs w:val="28"/>
          <w:highlight w:val="none"/>
        </w:rPr>
        <w:instrText xml:space="preserve"> PAGEREF _Toc151625260 \h </w:instrText>
      </w:r>
      <w:r>
        <w:rPr>
          <w:rFonts w:hint="eastAsia" w:ascii="宋体" w:hAnsi="宋体" w:eastAsia="宋体" w:cs="宋体"/>
          <w:i w:val="0"/>
          <w:color w:val="auto"/>
          <w:sz w:val="28"/>
          <w:szCs w:val="28"/>
          <w:highlight w:val="none"/>
        </w:rPr>
        <w:fldChar w:fldCharType="separate"/>
      </w:r>
      <w:r>
        <w:rPr>
          <w:rFonts w:hint="eastAsia" w:ascii="宋体" w:hAnsi="宋体" w:eastAsia="宋体" w:cs="宋体"/>
          <w:i w:val="0"/>
          <w:color w:val="auto"/>
          <w:sz w:val="28"/>
          <w:szCs w:val="28"/>
          <w:highlight w:val="none"/>
        </w:rPr>
        <w:t>55</w:t>
      </w:r>
      <w:r>
        <w:rPr>
          <w:rFonts w:hint="eastAsia" w:ascii="宋体" w:hAnsi="宋体" w:eastAsia="宋体" w:cs="宋体"/>
          <w:i w:val="0"/>
          <w:color w:val="auto"/>
          <w:sz w:val="28"/>
          <w:szCs w:val="28"/>
          <w:highlight w:val="none"/>
        </w:rPr>
        <w:fldChar w:fldCharType="end"/>
      </w:r>
      <w:r>
        <w:rPr>
          <w:rFonts w:hint="eastAsia" w:ascii="宋体" w:hAnsi="宋体" w:eastAsia="宋体" w:cs="宋体"/>
          <w:i w:val="0"/>
          <w:color w:val="auto"/>
          <w:sz w:val="28"/>
          <w:szCs w:val="28"/>
          <w:highlight w:val="none"/>
        </w:rPr>
        <w:fldChar w:fldCharType="end"/>
      </w:r>
    </w:p>
    <w:p w14:paraId="118E6178">
      <w:pPr>
        <w:pStyle w:val="31"/>
        <w:tabs>
          <w:tab w:val="right" w:leader="dot" w:pos="9628"/>
        </w:tabs>
        <w:spacing w:line="360" w:lineRule="auto"/>
        <w:ind w:firstLine="482"/>
        <w:rPr>
          <w:rFonts w:hint="eastAsia" w:ascii="宋体" w:hAnsi="宋体" w:eastAsia="宋体" w:cs="宋体"/>
          <w:b w:val="0"/>
          <w:bCs w:val="0"/>
          <w:i w:val="0"/>
          <w:iCs w:val="0"/>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"_Toc151625261" </w:instrText>
      </w:r>
      <w:r>
        <w:rPr>
          <w:rFonts w:hint="eastAsia" w:ascii="宋体" w:hAnsi="宋体" w:eastAsia="宋体" w:cs="宋体"/>
          <w:color w:val="auto"/>
          <w:highlight w:val="none"/>
        </w:rPr>
        <w:fldChar w:fldCharType="separate"/>
      </w:r>
      <w:r>
        <w:rPr>
          <w:rStyle w:val="55"/>
          <w:rFonts w:hint="eastAsia" w:ascii="宋体" w:hAnsi="宋体" w:eastAsia="宋体" w:cs="宋体"/>
          <w:i w:val="0"/>
          <w:color w:val="auto"/>
          <w:sz w:val="28"/>
          <w:szCs w:val="28"/>
          <w:highlight w:val="none"/>
        </w:rPr>
        <w:t>第</w:t>
      </w:r>
      <w:r>
        <w:rPr>
          <w:rStyle w:val="55"/>
          <w:rFonts w:hint="eastAsia" w:ascii="宋体" w:hAnsi="宋体" w:eastAsia="宋体" w:cs="宋体"/>
          <w:i w:val="0"/>
          <w:color w:val="auto"/>
          <w:sz w:val="28"/>
          <w:szCs w:val="28"/>
          <w:highlight w:val="none"/>
          <w:lang w:eastAsia="zh-CN"/>
        </w:rPr>
        <w:t>六</w:t>
      </w:r>
      <w:r>
        <w:rPr>
          <w:rStyle w:val="55"/>
          <w:rFonts w:hint="eastAsia" w:ascii="宋体" w:hAnsi="宋体" w:eastAsia="宋体" w:cs="宋体"/>
          <w:i w:val="0"/>
          <w:color w:val="auto"/>
          <w:sz w:val="28"/>
          <w:szCs w:val="28"/>
          <w:highlight w:val="none"/>
        </w:rPr>
        <w:t>章评标办法</w:t>
      </w:r>
      <w:r>
        <w:rPr>
          <w:rFonts w:hint="eastAsia" w:ascii="宋体" w:hAnsi="宋体" w:eastAsia="宋体" w:cs="宋体"/>
          <w:i w:val="0"/>
          <w:color w:val="auto"/>
          <w:sz w:val="28"/>
          <w:szCs w:val="28"/>
          <w:highlight w:val="none"/>
        </w:rPr>
        <w:tab/>
      </w:r>
      <w:r>
        <w:rPr>
          <w:rFonts w:hint="eastAsia" w:ascii="宋体" w:hAnsi="宋体" w:cs="宋体"/>
          <w:i w:val="0"/>
          <w:color w:val="auto"/>
          <w:sz w:val="28"/>
          <w:szCs w:val="28"/>
          <w:highlight w:val="none"/>
          <w:lang w:val="en-US" w:eastAsia="zh-CN"/>
        </w:rPr>
        <w:t>8</w:t>
      </w:r>
      <w:r>
        <w:rPr>
          <w:rFonts w:hint="eastAsia" w:ascii="宋体" w:hAnsi="宋体" w:eastAsia="宋体" w:cs="宋体"/>
          <w:i w:val="0"/>
          <w:color w:val="auto"/>
          <w:sz w:val="28"/>
          <w:szCs w:val="28"/>
          <w:highlight w:val="none"/>
        </w:rPr>
        <w:fldChar w:fldCharType="end"/>
      </w:r>
      <w:r>
        <w:rPr>
          <w:rFonts w:hint="eastAsia" w:ascii="宋体" w:hAnsi="宋体" w:cs="宋体"/>
          <w:i w:val="0"/>
          <w:color w:val="auto"/>
          <w:sz w:val="28"/>
          <w:szCs w:val="28"/>
          <w:highlight w:val="none"/>
          <w:lang w:val="en-US" w:eastAsia="zh-CN"/>
        </w:rPr>
        <w:t>2</w:t>
      </w:r>
    </w:p>
    <w:p w14:paraId="7F0840D0">
      <w:pPr>
        <w:tabs>
          <w:tab w:val="right" w:leader="dot" w:pos="9638"/>
        </w:tabs>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end"/>
      </w:r>
    </w:p>
    <w:p w14:paraId="46BDC6C1">
      <w:pPr>
        <w:keepNext/>
        <w:keepLines/>
        <w:spacing w:line="360" w:lineRule="auto"/>
        <w:ind w:firstLine="723"/>
        <w:jc w:val="center"/>
        <w:outlineLvl w:val="0"/>
        <w:rPr>
          <w:rFonts w:hint="eastAsia" w:ascii="宋体" w:hAnsi="宋体" w:eastAsia="宋体" w:cs="宋体"/>
          <w:color w:val="auto"/>
          <w:szCs w:val="24"/>
          <w:highlight w:val="none"/>
        </w:rPr>
      </w:pPr>
      <w:bookmarkStart w:id="1" w:name="_Toc139966426"/>
      <w:bookmarkStart w:id="2" w:name="_Toc139967210"/>
      <w:r>
        <w:rPr>
          <w:rFonts w:hint="eastAsia" w:ascii="宋体" w:hAnsi="宋体" w:eastAsia="宋体" w:cs="宋体"/>
          <w:color w:val="auto"/>
          <w:sz w:val="36"/>
          <w:szCs w:val="20"/>
          <w:highlight w:val="none"/>
        </w:rPr>
        <w:br w:type="page" w:clear="all"/>
      </w:r>
      <w:bookmarkStart w:id="3" w:name="_Toc151625255"/>
      <w:bookmarkStart w:id="4" w:name="_Toc513622226"/>
      <w:r>
        <w:rPr>
          <w:rFonts w:hint="eastAsia" w:ascii="宋体" w:hAnsi="宋体" w:eastAsia="宋体" w:cs="宋体"/>
          <w:color w:val="auto"/>
          <w:sz w:val="36"/>
          <w:szCs w:val="20"/>
          <w:highlight w:val="none"/>
        </w:rPr>
        <w:t>第一章投标邀请</w:t>
      </w:r>
      <w:bookmarkEnd w:id="3"/>
      <w:bookmarkEnd w:id="4"/>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0BE4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noWrap w:val="0"/>
          </w:tcPr>
          <w:p w14:paraId="77980A1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3B170F45">
            <w:pPr>
              <w:spacing w:line="360" w:lineRule="auto"/>
              <w:ind w:firstLine="480"/>
              <w:rPr>
                <w:rFonts w:hint="eastAsia" w:ascii="宋体" w:hAnsi="宋体" w:eastAsia="宋体" w:cs="宋体"/>
                <w:color w:val="auto"/>
                <w:szCs w:val="24"/>
                <w:highlight w:val="none"/>
              </w:rPr>
            </w:pPr>
            <w:bookmarkStart w:id="28" w:name="_GoBack"/>
            <w:bookmarkEnd w:id="28"/>
            <w:r>
              <w:rPr>
                <w:rFonts w:hint="eastAsia" w:ascii="宋体" w:hAnsi="宋体" w:eastAsia="宋体" w:cs="宋体"/>
                <w:color w:val="auto"/>
                <w:sz w:val="24"/>
                <w:szCs w:val="24"/>
                <w:highlight w:val="none"/>
                <w:u w:val="single"/>
                <w:lang w:eastAsia="zh-CN"/>
              </w:rPr>
              <w:t>新材料智能生产与检测实训室设备采购项目（专门面向中小企业）</w:t>
            </w:r>
            <w:r>
              <w:rPr>
                <w:rFonts w:hint="eastAsia" w:ascii="宋体" w:hAnsi="宋体" w:eastAsia="宋体" w:cs="宋体"/>
                <w:color w:val="auto"/>
                <w:sz w:val="24"/>
                <w:szCs w:val="24"/>
                <w:highlight w:val="none"/>
              </w:rPr>
              <w:t>招标项目的潜在投标人应在</w:t>
            </w:r>
            <w:r>
              <w:rPr>
                <w:rFonts w:hint="eastAsia" w:ascii="宋体" w:hAnsi="宋体" w:eastAsia="宋体" w:cs="宋体"/>
                <w:color w:val="auto"/>
                <w:sz w:val="24"/>
                <w:szCs w:val="24"/>
                <w:highlight w:val="none"/>
                <w:u w:val="single"/>
              </w:rPr>
              <w:t>江苏政府采购网</w:t>
            </w:r>
            <w:r>
              <w:rPr>
                <w:rFonts w:hint="eastAsia" w:ascii="宋体" w:hAnsi="宋体" w:eastAsia="宋体" w:cs="宋体"/>
                <w:color w:val="auto"/>
                <w:sz w:val="24"/>
                <w:szCs w:val="24"/>
                <w:highlight w:val="none"/>
              </w:rPr>
              <w:t>获取招标文件，并于</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日9点</w:t>
            </w:r>
            <w:r>
              <w:rPr>
                <w:rFonts w:hint="eastAsia" w:ascii="宋体" w:hAnsi="宋体" w:eastAsia="宋体" w:cs="宋体"/>
                <w:bCs/>
                <w:color w:val="auto"/>
                <w:sz w:val="24"/>
                <w:szCs w:val="24"/>
                <w:highlight w:val="none"/>
                <w:u w:val="single"/>
              </w:rPr>
              <w:t>00分00秒</w:t>
            </w:r>
            <w:r>
              <w:rPr>
                <w:rFonts w:hint="eastAsia" w:ascii="宋体" w:hAnsi="宋体" w:eastAsia="宋体" w:cs="宋体"/>
                <w:color w:val="auto"/>
                <w:sz w:val="24"/>
                <w:szCs w:val="24"/>
                <w:highlight w:val="none"/>
              </w:rPr>
              <w:t>（北京时间）前</w:t>
            </w:r>
            <w:r>
              <w:rPr>
                <w:rFonts w:hint="eastAsia" w:ascii="宋体" w:hAnsi="宋体" w:eastAsia="宋体" w:cs="宋体"/>
                <w:b/>
                <w:color w:val="auto"/>
                <w:sz w:val="24"/>
                <w:szCs w:val="24"/>
                <w:highlight w:val="none"/>
              </w:rPr>
              <w:t>上传电子投标文件</w:t>
            </w:r>
            <w:r>
              <w:rPr>
                <w:rFonts w:hint="eastAsia" w:ascii="宋体" w:hAnsi="宋体" w:eastAsia="宋体" w:cs="宋体"/>
                <w:color w:val="auto"/>
                <w:sz w:val="24"/>
                <w:szCs w:val="24"/>
                <w:highlight w:val="none"/>
              </w:rPr>
              <w:t>。</w:t>
            </w:r>
          </w:p>
        </w:tc>
      </w:tr>
    </w:tbl>
    <w:p w14:paraId="354EB332">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一、项目基本情况</w:t>
      </w:r>
    </w:p>
    <w:p w14:paraId="1FC79C49">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JSZC-320700-ZHDH-G2026-0005</w:t>
      </w:r>
    </w:p>
    <w:p w14:paraId="09CD21A2">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新材料智能生产与检测实训室设备采购项目（专门面向中小企业）</w:t>
      </w:r>
    </w:p>
    <w:p w14:paraId="09777C9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0万元。</w:t>
      </w:r>
    </w:p>
    <w:p w14:paraId="01B6030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最高限价(如有):</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0万元，投标报价超过</w:t>
      </w:r>
      <w:r>
        <w:rPr>
          <w:rFonts w:hint="eastAsia" w:ascii="宋体" w:hAnsi="宋体" w:eastAsia="宋体" w:cs="宋体"/>
          <w:color w:val="auto"/>
          <w:sz w:val="24"/>
          <w:szCs w:val="24"/>
          <w:highlight w:val="none"/>
          <w:lang w:eastAsia="zh-CN"/>
        </w:rPr>
        <w:t>最高限价</w:t>
      </w:r>
      <w:r>
        <w:rPr>
          <w:rFonts w:hint="eastAsia" w:ascii="宋体" w:hAnsi="宋体" w:eastAsia="宋体" w:cs="宋体"/>
          <w:color w:val="auto"/>
          <w:sz w:val="24"/>
          <w:szCs w:val="24"/>
          <w:highlight w:val="none"/>
        </w:rPr>
        <w:t>的投标无效。</w:t>
      </w:r>
    </w:p>
    <w:p w14:paraId="451D4DE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r>
        <w:rPr>
          <w:rFonts w:hint="eastAsia" w:ascii="宋体" w:hAnsi="宋体" w:eastAsia="宋体" w:cs="宋体"/>
          <w:color w:val="auto"/>
          <w:sz w:val="24"/>
          <w:szCs w:val="21"/>
          <w:highlight w:val="none"/>
          <w:lang w:val="en-US" w:eastAsia="zh-CN"/>
        </w:rPr>
        <w:t>新材料金相智能检测一体化实训平台5套、多模全功能三维形态检测一体化平台5套、选手日常训练所需耗材、实训室布置及文化建设</w:t>
      </w:r>
      <w:r>
        <w:rPr>
          <w:rFonts w:hint="eastAsia" w:ascii="宋体" w:hAnsi="宋体" w:eastAsia="宋体" w:cs="宋体"/>
          <w:color w:val="auto"/>
          <w:sz w:val="24"/>
          <w:szCs w:val="24"/>
          <w:highlight w:val="none"/>
        </w:rPr>
        <w:t>。</w:t>
      </w:r>
    </w:p>
    <w:p w14:paraId="5DE2F178">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对项目采购需求部分的询问、质疑请与采购人联系，由采购人负责答复。</w:t>
      </w:r>
    </w:p>
    <w:p w14:paraId="025E295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合同履行期限：签订合同后45日。</w:t>
      </w:r>
    </w:p>
    <w:p w14:paraId="378E6FB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本项目（是/否√）接受联合体投标。</w:t>
      </w:r>
    </w:p>
    <w:p w14:paraId="646BCE28">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二、申请人的资格要求</w:t>
      </w:r>
    </w:p>
    <w:p w14:paraId="4536D37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1.满足《中华人民共和国政府采购法》第二十二条规定，提供下列材料：</w:t>
      </w:r>
    </w:p>
    <w:p w14:paraId="63AD5EE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（1）法人或者其他组织的营业执照等证明文件，自然人的身份证明；</w:t>
      </w:r>
    </w:p>
    <w:p w14:paraId="1EB9EE7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经审计的财务状况报告或银行出具的资信证明（成立不满一年不需提供）（按连财购〔2023〕4号文件要求，符合要求的提交《财务状况报告及税收、社会保障资金缴纳情况承诺函》，格式详见招标文件）； </w:t>
      </w:r>
    </w:p>
    <w:p w14:paraId="5EA0371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（3）依法缴纳税收和社会保障资金的相关证明材料（按连财购〔2023〕4号文件要求，符合要求的提交《财务状况报告及税收、社会保障资金缴纳情况承诺函》，格式详见招标文件）；</w:t>
      </w:r>
    </w:p>
    <w:p w14:paraId="17AFF62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（4）具备履行合同所必需的设备和专业技术能力的声明及证明材料；</w:t>
      </w:r>
    </w:p>
    <w:p w14:paraId="13CF573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bookmarkStart w:id="5" w:name="OLE_LINK2"/>
      <w:bookmarkStart w:id="6" w:name="OLE_LINK3"/>
      <w:r>
        <w:rPr>
          <w:rFonts w:hint="eastAsia" w:ascii="宋体" w:hAnsi="宋体" w:eastAsia="宋体" w:cs="宋体"/>
          <w:color w:val="auto"/>
          <w:sz w:val="24"/>
          <w:szCs w:val="24"/>
          <w:highlight w:val="none"/>
        </w:rPr>
        <w:t>参加政府采购活动前三年内在经营活动中没有重大违法记录的书面声明</w:t>
      </w:r>
      <w:bookmarkEnd w:id="5"/>
      <w:bookmarkEnd w:id="6"/>
      <w:r>
        <w:rPr>
          <w:rFonts w:hint="eastAsia" w:ascii="宋体" w:hAnsi="宋体" w:eastAsia="宋体" w:cs="宋体"/>
          <w:color w:val="auto"/>
          <w:sz w:val="24"/>
          <w:szCs w:val="24"/>
          <w:highlight w:val="none"/>
        </w:rPr>
        <w:t>。</w:t>
      </w:r>
    </w:p>
    <w:p w14:paraId="5C390C3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p>
    <w:p w14:paraId="6C5F9DF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3.本项目的特定资格要求：无。</w:t>
      </w:r>
    </w:p>
    <w:p w14:paraId="1CB59A6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4.本项目的其他资格要求：</w:t>
      </w:r>
    </w:p>
    <w:p w14:paraId="2771A0E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（1）投标文件递交截止前，被信用中国、中国政府采购网列入失信被执行人、税收违法黑名单、政府采购严重违法失信行为记录名单的供应商，拒绝其参与政府采购活动。</w:t>
      </w:r>
    </w:p>
    <w:p w14:paraId="5775618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备注：采购人或采购代理机构通过信用中国网站（www.creditchina.gov.cn）、中国政府采购网（www.ccgp.gov.cn），对供应商信用记录情况进行查询。</w:t>
      </w:r>
    </w:p>
    <w:p w14:paraId="23A001D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w:t>
      </w:r>
      <w:r>
        <w:rPr>
          <w:rFonts w:hint="eastAsia" w:ascii="宋体" w:hAnsi="宋体" w:eastAsia="宋体" w:cs="宋体"/>
          <w:color w:val="auto"/>
          <w:sz w:val="24"/>
          <w:szCs w:val="24"/>
          <w:highlight w:val="none"/>
          <w:lang w:eastAsia="zh-CN"/>
        </w:rPr>
        <w:t>不</w:t>
      </w:r>
      <w:r>
        <w:rPr>
          <w:rFonts w:hint="eastAsia" w:ascii="宋体" w:hAnsi="宋体" w:eastAsia="宋体" w:cs="宋体"/>
          <w:b/>
          <w:color w:val="auto"/>
          <w:sz w:val="24"/>
          <w:szCs w:val="24"/>
          <w:highlight w:val="none"/>
        </w:rPr>
        <w:t>接受进口产品</w:t>
      </w:r>
      <w:r>
        <w:rPr>
          <w:rFonts w:hint="eastAsia" w:ascii="宋体" w:hAnsi="宋体" w:eastAsia="宋体" w:cs="宋体"/>
          <w:color w:val="auto"/>
          <w:sz w:val="24"/>
          <w:szCs w:val="24"/>
          <w:highlight w:val="none"/>
        </w:rPr>
        <w:t>（进口产品是指通过中国海关报关验放进入中国境内且产自关境外的产品），中标后不允许分包或转包。</w:t>
      </w:r>
    </w:p>
    <w:p w14:paraId="595E8F1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5.法律法规规定的其他条件。</w:t>
      </w:r>
    </w:p>
    <w:p w14:paraId="738E2A54">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三、获取招标文件</w:t>
      </w:r>
    </w:p>
    <w:p w14:paraId="70FC7D6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日</w:t>
      </w:r>
      <w:r>
        <w:rPr>
          <w:rFonts w:hint="eastAsia" w:ascii="宋体" w:hAnsi="宋体" w:eastAsia="宋体" w:cs="宋体"/>
          <w:color w:val="auto"/>
          <w:sz w:val="24"/>
          <w:highlight w:val="none"/>
        </w:rPr>
        <w:t>23:59止（北京时间）</w:t>
      </w:r>
      <w:r>
        <w:rPr>
          <w:rFonts w:hint="eastAsia" w:ascii="宋体" w:hAnsi="宋体" w:eastAsia="宋体" w:cs="宋体"/>
          <w:color w:val="auto"/>
          <w:sz w:val="24"/>
          <w:szCs w:val="24"/>
          <w:highlight w:val="none"/>
        </w:rPr>
        <w:t>。</w:t>
      </w:r>
    </w:p>
    <w:p w14:paraId="27E4B88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2．获取方式：本项目采用网上注册登记方式。</w:t>
      </w:r>
    </w:p>
    <w:p w14:paraId="500ECE7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2.1潜在投标人访问电子招标投标交易平台的网络地址和方法：</w:t>
      </w:r>
    </w:p>
    <w:p w14:paraId="62F49C7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210968F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（2）潜在供应商访问“苏采云”系统的网络地址和方法：</w:t>
      </w:r>
    </w:p>
    <w:p w14:paraId="72D3351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“苏采云”系统的网址：http://jszfcg.jsczt.cn/。</w:t>
      </w:r>
    </w:p>
    <w:p w14:paraId="71EBEB4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（3）“CA数字证书”的获取：</w:t>
      </w:r>
    </w:p>
    <w:p w14:paraId="337970D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供应商需办理CA锁，“苏采云”系统目前仅支持“苏采云”系统下的政务CA，省内各地区办理的“苏采云”系统下的政务CA全省通用。“CA数字证书”的办理材料详见“http://jsxcmm.com/help/gys.html”。</w:t>
      </w:r>
    </w:p>
    <w:p w14:paraId="6601A56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（4）采购文件（后缀名为“.kedt”）、供应商操作手册及政府采购客户端工具可通过“苏采云”系统--已报名项目--报名详情页面内相应链接进行下载。</w:t>
      </w:r>
    </w:p>
    <w:p w14:paraId="6F16F8A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（5）招标代理机构（采购代理机构）将数据电文形式的采购文件加载至“苏采云”系统，供潜在供应商下载或者查阅。</w:t>
      </w:r>
    </w:p>
    <w:p w14:paraId="4C8282A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（6）苏采云系统使用谷歌浏览器参与不见面开标。</w:t>
      </w:r>
    </w:p>
    <w:p w14:paraId="3E5A742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3.地点：网上注册登记成功后系统内免费下载。</w:t>
      </w:r>
    </w:p>
    <w:p w14:paraId="2294325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4.售价：免费</w:t>
      </w:r>
    </w:p>
    <w:p w14:paraId="5736E693">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四、提交投标文件截止时间、开标时间和地点</w:t>
      </w:r>
    </w:p>
    <w:p w14:paraId="716BA64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1.投标文件接收时间</w:t>
      </w:r>
    </w:p>
    <w:p w14:paraId="43A1A70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投标文件接收截止时间：202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日9:00:00（北京时间）</w:t>
      </w:r>
    </w:p>
    <w:p w14:paraId="7B2701C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2.开标时间与地点</w:t>
      </w:r>
    </w:p>
    <w:p w14:paraId="3F4E402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日9:00:00（北京时间）</w:t>
      </w:r>
    </w:p>
    <w:p w14:paraId="5D6E6D6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开标地点：“苏采云”系统 “开标大厅”</w:t>
      </w:r>
    </w:p>
    <w:p w14:paraId="0B51237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开标大厅网址：</w:t>
      </w:r>
    </w:p>
    <w:p w14:paraId="7ED4AD8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http://jszfcg.jsczt.cn/</w:t>
      </w:r>
    </w:p>
    <w:p w14:paraId="07EB8EFD">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五、公告期限</w:t>
      </w:r>
    </w:p>
    <w:p w14:paraId="2A5C517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3DFCCC74">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六、其他补充事宜</w:t>
      </w:r>
    </w:p>
    <w:p w14:paraId="20EB2B8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1.本次公开招标不收取投标保证金。</w:t>
      </w:r>
    </w:p>
    <w:p w14:paraId="769D8EB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2.本招标文件中标注★的款项为实质性响应要求和条件，必须</w:t>
      </w:r>
      <w:r>
        <w:rPr>
          <w:rFonts w:hint="eastAsia" w:ascii="宋体" w:hAnsi="宋体" w:eastAsia="宋体" w:cs="宋体"/>
          <w:b/>
          <w:color w:val="auto"/>
          <w:sz w:val="24"/>
          <w:szCs w:val="24"/>
          <w:highlight w:val="none"/>
        </w:rPr>
        <w:t>逐条</w:t>
      </w:r>
      <w:r>
        <w:rPr>
          <w:rFonts w:hint="eastAsia" w:ascii="宋体" w:hAnsi="宋体" w:eastAsia="宋体" w:cs="宋体"/>
          <w:color w:val="auto"/>
          <w:sz w:val="24"/>
          <w:szCs w:val="24"/>
          <w:highlight w:val="none"/>
        </w:rPr>
        <w:t>做出满足要求和条件的响应，否则将按无效响应处理。</w:t>
      </w:r>
    </w:p>
    <w:p w14:paraId="03C0F49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483BF99F">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七、对本次招标提出询问，请按以下方式联系。</w:t>
      </w:r>
    </w:p>
    <w:p w14:paraId="565B5EB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53F4AF3C">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连云港职业技术学院</w:t>
      </w:r>
    </w:p>
    <w:p w14:paraId="1908432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val="en-US" w:eastAsia="zh-CN"/>
        </w:rPr>
        <w:t>连云港市海州区花果山大道晨光路2号</w:t>
      </w:r>
    </w:p>
    <w:p w14:paraId="79A1349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联系人：冯老师</w:t>
      </w:r>
    </w:p>
    <w:p w14:paraId="6F64623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0518-80228066</w:t>
      </w:r>
    </w:p>
    <w:p w14:paraId="5F489B0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210206B8">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中和德汇工程技术有限公司</w:t>
      </w:r>
    </w:p>
    <w:p w14:paraId="2DA28559">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highlight w:val="none"/>
          <w:lang w:eastAsia="zh-CN"/>
        </w:rPr>
        <w:t>连云港市朝阳东路南瀛洲路东盛世嘉缘1幢3层5号</w:t>
      </w:r>
    </w:p>
    <w:p w14:paraId="2310F17E">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eastAsia="zh-CN"/>
        </w:rPr>
        <w:t>陈工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15805130180</w:t>
      </w:r>
    </w:p>
    <w:p w14:paraId="750CDD8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7BFDCFFE">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eastAsia="zh-CN"/>
        </w:rPr>
        <w:t>陈工</w:t>
      </w:r>
    </w:p>
    <w:p w14:paraId="794E148F">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eastAsia="zh-CN"/>
        </w:rPr>
        <w:t>15805130180</w:t>
      </w:r>
    </w:p>
    <w:p w14:paraId="55B95AAD">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八、电子招投标说明</w:t>
      </w:r>
    </w:p>
    <w:p w14:paraId="258A22F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1.本项目采用电子招标投标，请供应商严格按照招标文件的规定编制、提交投标文件，否则所造成的一切不利后果由供应商自行承担。</w:t>
      </w:r>
    </w:p>
    <w:p w14:paraId="2739DD8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2.投标人应当通过“苏采云”系统提交数据电文形式的投标文件（即电子投标）。</w:t>
      </w:r>
    </w:p>
    <w:p w14:paraId="537EA74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特别说明：通过“苏采云”系统提交政府采购客户端工具导出加密的投标文件（后缀名为zip）。投标文件不得超过150M！</w:t>
      </w:r>
    </w:p>
    <w:p w14:paraId="3B5668B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说明：本项目采用线上投标，即供应商投标文件从政府采购客户端工具制作通过“苏采云”系统提交，未提供线上投标文件的，投标无效。</w:t>
      </w:r>
    </w:p>
    <w:p w14:paraId="00973A6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3.电子投标文件应由其法定代表人或法定代表人授权代表在规定的网上投标时间内，凭 CA 证书登陆“苏采云”系统在线编制投标文件（电子数据），并在投标截止时间之前上传投标文件。</w:t>
      </w:r>
    </w:p>
    <w:p w14:paraId="0FF30EC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投标人应在达到开标时间后，使用CA数字证书解密各自投标文件。</w:t>
      </w:r>
    </w:p>
    <w:p w14:paraId="082B721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13283D30">
      <w:pPr>
        <w:spacing w:line="360" w:lineRule="auto"/>
        <w:rPr>
          <w:rFonts w:hint="eastAsia" w:ascii="宋体" w:hAnsi="宋体" w:eastAsia="宋体" w:cs="宋体"/>
          <w:color w:val="auto"/>
          <w:szCs w:val="24"/>
          <w:highlight w:val="none"/>
        </w:rPr>
      </w:pPr>
    </w:p>
    <w:p w14:paraId="313842FA">
      <w:pPr>
        <w:spacing w:line="360" w:lineRule="auto"/>
        <w:ind w:firstLine="482"/>
        <w:rPr>
          <w:rFonts w:hint="eastAsia" w:ascii="宋体" w:hAnsi="宋体" w:eastAsia="宋体" w:cs="宋体"/>
          <w:color w:val="auto"/>
          <w:sz w:val="24"/>
          <w:szCs w:val="24"/>
          <w:highlight w:val="none"/>
        </w:rPr>
      </w:pPr>
    </w:p>
    <w:p w14:paraId="4DF35B68">
      <w:pPr>
        <w:keepNext/>
        <w:keepLines/>
        <w:spacing w:line="360" w:lineRule="auto"/>
        <w:ind w:firstLine="723"/>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20"/>
          <w:highlight w:val="none"/>
        </w:rPr>
        <w:br w:type="page" w:clear="all"/>
      </w:r>
      <w:bookmarkStart w:id="7" w:name="_Toc513622227"/>
      <w:bookmarkStart w:id="8" w:name="_Toc151625256"/>
      <w:r>
        <w:rPr>
          <w:rFonts w:hint="eastAsia" w:ascii="宋体" w:hAnsi="宋体" w:eastAsia="宋体" w:cs="宋体"/>
          <w:color w:val="auto"/>
          <w:sz w:val="36"/>
          <w:szCs w:val="20"/>
          <w:highlight w:val="none"/>
        </w:rPr>
        <w:t>第二章投标人须知</w:t>
      </w:r>
      <w:bookmarkEnd w:id="1"/>
      <w:bookmarkEnd w:id="2"/>
      <w:bookmarkEnd w:id="7"/>
      <w:bookmarkEnd w:id="8"/>
    </w:p>
    <w:p w14:paraId="3048BE50">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一、总则</w:t>
      </w:r>
    </w:p>
    <w:p w14:paraId="7D5D18E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采购人、项目（标段）名称及编号，详见第一章“投标邀请”。</w:t>
      </w:r>
    </w:p>
    <w:p w14:paraId="184C854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采购预算</w:t>
      </w:r>
    </w:p>
    <w:p w14:paraId="6A72250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本项目的采购预算，详见第一章“投标邀请”。</w:t>
      </w:r>
    </w:p>
    <w:p w14:paraId="268D414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资金来源</w:t>
      </w:r>
    </w:p>
    <w:p w14:paraId="46EE522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“投标邀请”中所述的采购人已获得一笔政府采购资金，用于采购第六章“项目需求”所列内容。</w:t>
      </w:r>
    </w:p>
    <w:p w14:paraId="68EDF58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采购方式</w:t>
      </w:r>
    </w:p>
    <w:p w14:paraId="385A266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本项目采用公开招标采购方式，招标、投标、开标、评标和中标结果发布全程电子化。</w:t>
      </w:r>
    </w:p>
    <w:p w14:paraId="69AE94B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合格的投标人</w:t>
      </w:r>
    </w:p>
    <w:p w14:paraId="4031A69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投标人应符合第一章“投标邀请”中规定的条件，</w:t>
      </w:r>
      <w:r>
        <w:rPr>
          <w:rFonts w:hint="eastAsia" w:ascii="宋体" w:hAnsi="宋体" w:eastAsia="宋体" w:cs="宋体"/>
          <w:b/>
          <w:bCs/>
          <w:color w:val="auto"/>
          <w:sz w:val="24"/>
          <w:szCs w:val="24"/>
          <w:highlight w:val="none"/>
        </w:rPr>
        <w:t>否则投标无效</w:t>
      </w:r>
      <w:r>
        <w:rPr>
          <w:rFonts w:hint="eastAsia" w:ascii="宋体" w:hAnsi="宋体" w:eastAsia="宋体" w:cs="宋体"/>
          <w:color w:val="auto"/>
          <w:sz w:val="24"/>
          <w:szCs w:val="24"/>
          <w:highlight w:val="none"/>
        </w:rPr>
        <w:t>。</w:t>
      </w:r>
    </w:p>
    <w:p w14:paraId="6156DF8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投标人不得直接或间接地与为本次采购的标的进行设计、编制规范和其他文件的咨询公司、采购（代理）机构或其附属机构有任何关联。 </w:t>
      </w:r>
    </w:p>
    <w:p w14:paraId="5656780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1B39FD2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 符合上述条件的投标人应承担投标及履约过程应承担的全部责任与义务。</w:t>
      </w:r>
    </w:p>
    <w:p w14:paraId="30537DE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投标费用</w:t>
      </w:r>
    </w:p>
    <w:p w14:paraId="2BCAB6C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不论投标结果如何，投标人均应自行承担所有与编写和提交投标文件有关的全部费用。</w:t>
      </w:r>
    </w:p>
    <w:p w14:paraId="1C4D4A0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质疑</w:t>
      </w:r>
    </w:p>
    <w:p w14:paraId="02A6096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质疑的提出</w:t>
      </w:r>
    </w:p>
    <w:p w14:paraId="2EF31C5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 提出质疑的供应商应当是参与所质疑项目采购活动的供应商。</w:t>
      </w:r>
    </w:p>
    <w:p w14:paraId="61DBCE31">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color w:val="auto"/>
          <w:sz w:val="24"/>
          <w:szCs w:val="24"/>
          <w:highlight w:val="none"/>
          <w:lang w:eastAsia="zh-CN"/>
        </w:rPr>
        <w:t>中和德汇工程技术有限公司</w:t>
      </w:r>
      <w:r>
        <w:rPr>
          <w:rFonts w:hint="eastAsia" w:ascii="宋体" w:hAnsi="宋体" w:eastAsia="宋体" w:cs="宋体"/>
          <w:color w:val="auto"/>
          <w:sz w:val="24"/>
          <w:szCs w:val="24"/>
          <w:highlight w:val="none"/>
        </w:rPr>
        <w:t>（以下简称采购代理机构）提出质疑。供应商应当在法定质疑期内一次性提出针对同一采购程序环节的质疑。</w:t>
      </w:r>
      <w:r>
        <w:rPr>
          <w:rFonts w:hint="eastAsia" w:ascii="宋体" w:hAnsi="宋体" w:eastAsia="宋体" w:cs="宋体"/>
          <w:b/>
          <w:bCs/>
          <w:color w:val="auto"/>
          <w:sz w:val="24"/>
          <w:szCs w:val="24"/>
          <w:highlight w:val="none"/>
        </w:rPr>
        <w:t>未依照采购公告要求获取招标文件的供应商，视为未参与该项目的采购活动，不具备对该招标文件提出质疑的法定权利。</w:t>
      </w:r>
    </w:p>
    <w:p w14:paraId="634960B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0B05064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w:t>
      </w:r>
      <w:r>
        <w:rPr>
          <w:rFonts w:hint="eastAsia" w:ascii="宋体" w:hAnsi="宋体" w:eastAsia="宋体" w:cs="宋体"/>
          <w:b/>
          <w:color w:val="auto"/>
          <w:sz w:val="24"/>
          <w:szCs w:val="24"/>
          <w:highlight w:val="none"/>
        </w:rPr>
        <w:t>质疑函的接收方式为供应商书面原件提交</w:t>
      </w:r>
      <w:r>
        <w:rPr>
          <w:rFonts w:hint="eastAsia" w:ascii="宋体" w:hAnsi="宋体" w:eastAsia="宋体" w:cs="宋体"/>
          <w:color w:val="auto"/>
          <w:sz w:val="24"/>
          <w:szCs w:val="24"/>
          <w:highlight w:val="none"/>
        </w:rPr>
        <w:t>。联系部门、联系电话和通讯地址详见第一章“投标邀请”。质疑实行实名制，不得进行虚假、恶意质疑。</w:t>
      </w:r>
    </w:p>
    <w:p w14:paraId="0A4BDBA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7.1.5 质疑函应当使用范本（</w:t>
      </w:r>
      <w:r>
        <w:rPr>
          <w:rFonts w:hint="eastAsia" w:ascii="宋体" w:hAnsi="宋体" w:eastAsia="宋体" w:cs="宋体"/>
          <w:color w:val="auto"/>
          <w:sz w:val="24"/>
          <w:highlight w:val="none"/>
        </w:rPr>
        <w:t>详见中国政府采购网-下载专区</w:t>
      </w:r>
      <w:r>
        <w:rPr>
          <w:rFonts w:hint="eastAsia" w:ascii="宋体" w:hAnsi="宋体" w:eastAsia="宋体" w:cs="宋体"/>
          <w:color w:val="auto"/>
          <w:sz w:val="24"/>
          <w:szCs w:val="24"/>
          <w:highlight w:val="none"/>
        </w:rPr>
        <w:t>）。</w:t>
      </w:r>
    </w:p>
    <w:p w14:paraId="5C9C050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供应商提出质疑</w:t>
      </w:r>
      <w:r>
        <w:rPr>
          <w:rFonts w:hint="eastAsia" w:ascii="宋体" w:hAnsi="宋体" w:eastAsia="宋体" w:cs="宋体"/>
          <w:b/>
          <w:color w:val="auto"/>
          <w:sz w:val="24"/>
          <w:szCs w:val="24"/>
          <w:highlight w:val="none"/>
        </w:rPr>
        <w:t>应当提交质疑函和必要的证明材料</w:t>
      </w:r>
      <w:r>
        <w:rPr>
          <w:rFonts w:hint="eastAsia" w:ascii="宋体" w:hAnsi="宋体" w:eastAsia="宋体" w:cs="宋体"/>
          <w:color w:val="auto"/>
          <w:sz w:val="24"/>
          <w:szCs w:val="24"/>
          <w:highlight w:val="none"/>
        </w:rPr>
        <w:t>，应当包括下列内容：</w:t>
      </w:r>
    </w:p>
    <w:p w14:paraId="1D27E27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（1）供应商的姓名或者名称、地址、邮编、联系人及联系电话；</w:t>
      </w:r>
    </w:p>
    <w:p w14:paraId="1271A5C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54FDD3C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5DCA5F9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4BD5264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36D057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7F97A314">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b/>
          <w:color w:val="auto"/>
          <w:sz w:val="24"/>
          <w:szCs w:val="24"/>
          <w:highlight w:val="none"/>
        </w:rPr>
        <w:t>必要的证明材料；</w:t>
      </w:r>
    </w:p>
    <w:p w14:paraId="1201B33E">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（8）招标文件(交易文件)下载</w:t>
      </w:r>
      <w:r>
        <w:rPr>
          <w:rFonts w:hint="eastAsia" w:ascii="宋体" w:hAnsi="宋体" w:eastAsia="宋体" w:cs="宋体"/>
          <w:color w:val="auto"/>
          <w:sz w:val="24"/>
          <w:szCs w:val="24"/>
          <w:highlight w:val="none"/>
          <w:lang w:eastAsia="zh-CN"/>
        </w:rPr>
        <w:t>（报名）</w:t>
      </w:r>
      <w:r>
        <w:rPr>
          <w:rFonts w:hint="eastAsia" w:ascii="宋体" w:hAnsi="宋体" w:eastAsia="宋体" w:cs="宋体"/>
          <w:color w:val="auto"/>
          <w:sz w:val="24"/>
          <w:szCs w:val="24"/>
          <w:highlight w:val="none"/>
        </w:rPr>
        <w:t>回执函；</w:t>
      </w:r>
    </w:p>
    <w:p w14:paraId="0838333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（9）营业执照复印件及法定代表人授权委托书、法定代表人身份证复印件、委托代理人身份证复印件。</w:t>
      </w:r>
    </w:p>
    <w:p w14:paraId="284E9BB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供应商为自然人的，应当由本人签字；供应商为法人或者其他组织的，应当由法定代表人、主要负责人，或者其授权代理人签字或者盖章，并加盖单位公章。</w:t>
      </w:r>
    </w:p>
    <w:p w14:paraId="0C75289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质疑函的受理和答复</w:t>
      </w:r>
    </w:p>
    <w:p w14:paraId="32E9648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7.2.1 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none"/>
        </w:rPr>
        <w:t>对不能提供必要的证明材料的、涉及商业秘密的、非书面原件形式的、匿名的质疑函将不予受理</w:t>
      </w:r>
      <w:r>
        <w:rPr>
          <w:rFonts w:hint="eastAsia" w:ascii="宋体" w:hAnsi="宋体" w:eastAsia="宋体" w:cs="宋体"/>
          <w:color w:val="auto"/>
          <w:sz w:val="24"/>
          <w:szCs w:val="24"/>
          <w:highlight w:val="none"/>
        </w:rPr>
        <w:t>。必要的证明材料要具备客观性、关联性、合法性，无法查实的（如宣传册、媒体报道、猜测、推理等）不能作为证明材料。采购人、采购代理机构不负责搜集必要的证明材料等工作。</w:t>
      </w:r>
    </w:p>
    <w:p w14:paraId="38B7EE9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 对符合质疑要求的，采购人、采购代理机构接收并登记。在处理过程中，发现需要质疑供应商进一步补充必要的证明材料的，质疑供应商应在法定的时间内提供，质疑答复时间相应顺延。质疑供应商不能按时提供必要的证明材料的，视同放弃质疑。</w:t>
      </w:r>
    </w:p>
    <w:p w14:paraId="3260FCD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7.2.3 对不符合质疑要求的，采购人、采购代理机构有权要求其补充必要的证明材料，质疑供应商未在法定的时间内提供补充必要的证明材料的，视同放弃质疑。</w:t>
      </w:r>
    </w:p>
    <w:p w14:paraId="039F97E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72D2B83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质疑处理</w:t>
      </w:r>
    </w:p>
    <w:p w14:paraId="61516E1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质疑供应商未按照法定程序进行质疑投诉的，视为一般失信行为。</w:t>
      </w:r>
    </w:p>
    <w:p w14:paraId="4A621C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 质疑供应商不配合或者采用不正当手段干扰政府采购质疑、投诉处理工作的，视为一般失信行为。</w:t>
      </w:r>
    </w:p>
    <w:p w14:paraId="05F1C69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7.3.3 质疑供应商投诉受理期间，就同一事项多头举报，干扰财政部门投诉处理的，视为一般失信行为。</w:t>
      </w:r>
    </w:p>
    <w:p w14:paraId="49DFBE6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7.3.4 质疑供应商在全国范围12个月内三次以上质疑查无实据的，视为一般失信行为。</w:t>
      </w:r>
    </w:p>
    <w:p w14:paraId="0A5C69E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73A033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7.3.6 质疑供应商在全国范围12个月内三次以上投诉查无实据的，视为严重失信行为。</w:t>
      </w:r>
    </w:p>
    <w:p w14:paraId="6F1C4E6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未尽事宜，依照有关法律、法规执行。</w:t>
      </w:r>
    </w:p>
    <w:p w14:paraId="5BBA8E4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投诉</w:t>
      </w:r>
    </w:p>
    <w:p w14:paraId="3C5920F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8.1 投诉事项依照有关法律、法规执行。</w:t>
      </w:r>
    </w:p>
    <w:p w14:paraId="3DDDEB29">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二、招标文件</w:t>
      </w:r>
    </w:p>
    <w:p w14:paraId="13012B2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 招标文件构成</w:t>
      </w:r>
    </w:p>
    <w:p w14:paraId="1B22B1F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要求提供的货物、招标过程及合同条款在招标文件中均有说明，招标文件分为七章，各章的内容如下：</w:t>
      </w:r>
    </w:p>
    <w:p w14:paraId="4F51CD0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投标邀请</w:t>
      </w:r>
    </w:p>
    <w:p w14:paraId="273A6E5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14:paraId="1B2FA57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政府采购合同格式</w:t>
      </w:r>
    </w:p>
    <w:p w14:paraId="4348CDD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投标文件格式</w:t>
      </w:r>
    </w:p>
    <w:p w14:paraId="0A9FC77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合同专用条款表</w:t>
      </w:r>
    </w:p>
    <w:p w14:paraId="05CD671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项目需求</w:t>
      </w:r>
    </w:p>
    <w:p w14:paraId="7E546CA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第七章  评标办法</w:t>
      </w:r>
    </w:p>
    <w:p w14:paraId="7E89B17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招标文件的澄清或修改</w:t>
      </w:r>
    </w:p>
    <w:p w14:paraId="0C7C223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298C273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0C58860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50EB3277">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三、投标文件的编制</w:t>
      </w:r>
    </w:p>
    <w:p w14:paraId="2C3B394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投标文件编写注意事项</w:t>
      </w:r>
    </w:p>
    <w:p w14:paraId="133B1B6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auto"/>
          <w:sz w:val="24"/>
          <w:szCs w:val="24"/>
          <w:highlight w:val="none"/>
        </w:rPr>
        <w:t>无效响应处理</w:t>
      </w:r>
      <w:r>
        <w:rPr>
          <w:rFonts w:hint="eastAsia" w:ascii="宋体" w:hAnsi="宋体" w:eastAsia="宋体" w:cs="宋体"/>
          <w:color w:val="auto"/>
          <w:sz w:val="24"/>
          <w:szCs w:val="24"/>
          <w:highlight w:val="none"/>
        </w:rPr>
        <w:t>。</w:t>
      </w:r>
    </w:p>
    <w:p w14:paraId="449003A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color w:val="auto"/>
          <w:sz w:val="24"/>
          <w:szCs w:val="24"/>
          <w:highlight w:val="none"/>
        </w:rPr>
        <w:t>作出满足原要求和条件的响应</w:t>
      </w:r>
      <w:r>
        <w:rPr>
          <w:rFonts w:hint="eastAsia" w:ascii="宋体" w:hAnsi="宋体" w:eastAsia="宋体" w:cs="宋体"/>
          <w:color w:val="auto"/>
          <w:sz w:val="24"/>
          <w:szCs w:val="24"/>
          <w:highlight w:val="none"/>
        </w:rPr>
        <w:t>。</w:t>
      </w:r>
    </w:p>
    <w:p w14:paraId="6875FD8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w:t>
      </w:r>
      <w:r>
        <w:rPr>
          <w:rFonts w:hint="eastAsia" w:ascii="宋体" w:hAnsi="宋体" w:eastAsia="宋体" w:cs="宋体"/>
          <w:b/>
          <w:bCs/>
          <w:color w:val="auto"/>
          <w:sz w:val="24"/>
          <w:szCs w:val="24"/>
          <w:highlight w:val="none"/>
        </w:rPr>
        <w:t>招标文件中标注★号的部分为实质性要求和条件</w:t>
      </w:r>
      <w:r>
        <w:rPr>
          <w:rFonts w:hint="eastAsia" w:ascii="宋体" w:hAnsi="宋体" w:eastAsia="宋体" w:cs="宋体"/>
          <w:color w:val="auto"/>
          <w:sz w:val="24"/>
          <w:szCs w:val="24"/>
          <w:highlight w:val="none"/>
        </w:rPr>
        <w:t>。</w:t>
      </w:r>
    </w:p>
    <w:p w14:paraId="20C56B0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投标的语言及计量单位</w:t>
      </w:r>
    </w:p>
    <w:p w14:paraId="76CDEDF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投标人的投标文件以及投标人与采购代理机构就有关投标的所有来往函电统一使用中文（特别规定除外），既有中文也有外文的，以中文意义为准。</w:t>
      </w:r>
    </w:p>
    <w:p w14:paraId="3B9B6AE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投标文件中使用的计量单位除招标文件中有特殊规定外，一律使用中国法定计量单位。</w:t>
      </w:r>
    </w:p>
    <w:p w14:paraId="10FC1D4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投标报价</w:t>
      </w:r>
    </w:p>
    <w:p w14:paraId="619AC04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投标报价指货物的报价和标准附件、备品备件、专用工具、运输、装卸、验收合格所需的各种费用及必要的保险费用和各项税金等所有费用的总和。投标报价为现场交货价，投标报价必须含以下部分：</w:t>
      </w:r>
    </w:p>
    <w:p w14:paraId="149F290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（1）投标的货物总价；</w:t>
      </w:r>
    </w:p>
    <w:p w14:paraId="7E9578B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（2）货物的标准附件、备品备件、专用工具、运输、装卸等各种费用；</w:t>
      </w:r>
    </w:p>
    <w:p w14:paraId="528A745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（3）必要的保险费用和各项税金；</w:t>
      </w:r>
    </w:p>
    <w:p w14:paraId="1CECC9B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（4）投标总价要求包含安装维保费用。</w:t>
      </w:r>
    </w:p>
    <w:p w14:paraId="1C7B86F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投标人可就第六章“项目需求”中的某个分标货物内容作完整唯一报价，也可就所有分标或某几个分标货物内容分别作完整唯一报价。</w:t>
      </w:r>
    </w:p>
    <w:p w14:paraId="0ADC4BC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投标货币</w:t>
      </w:r>
    </w:p>
    <w:p w14:paraId="3F7FC80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投标应以人民币报价。</w:t>
      </w:r>
    </w:p>
    <w:p w14:paraId="3A9C2F5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投标文件有效期</w:t>
      </w:r>
    </w:p>
    <w:p w14:paraId="28DDD58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本项目投标文件有效期为：投标文件接收截止时间结束后60天内，投标文件有效期不符合招标文件要求的，该投标人投标无效。</w:t>
      </w:r>
    </w:p>
    <w:p w14:paraId="6ED3895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在特殊情况下，采购代理机构可与投标人协商延长投标文件的有效期，这种要求与答复均应以书面形式提交。</w:t>
      </w:r>
    </w:p>
    <w:p w14:paraId="4D93DF1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投标保证金</w:t>
      </w:r>
    </w:p>
    <w:p w14:paraId="13482E2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本项目不收取投标保证金。</w:t>
      </w:r>
    </w:p>
    <w:p w14:paraId="281D7F2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投标文件制作工具</w:t>
      </w:r>
    </w:p>
    <w:p w14:paraId="3EC553E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4C8B314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投标文件构成</w:t>
      </w:r>
    </w:p>
    <w:p w14:paraId="68C2934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投标人编制的投标文件应包括</w:t>
      </w:r>
      <w:r>
        <w:rPr>
          <w:rFonts w:hint="eastAsia" w:ascii="宋体" w:hAnsi="宋体" w:eastAsia="宋体" w:cs="宋体"/>
          <w:b/>
          <w:color w:val="auto"/>
          <w:sz w:val="24"/>
          <w:szCs w:val="24"/>
          <w:highlight w:val="none"/>
        </w:rPr>
        <w:t>商务文件、技术文件、评审因素所需材料和其他材料</w:t>
      </w:r>
      <w:r>
        <w:rPr>
          <w:rFonts w:hint="eastAsia" w:ascii="宋体" w:hAnsi="宋体" w:eastAsia="宋体" w:cs="宋体"/>
          <w:color w:val="auto"/>
          <w:sz w:val="24"/>
          <w:szCs w:val="24"/>
          <w:highlight w:val="none"/>
        </w:rPr>
        <w:t>等内容，相关文件的提交如未特别注明可提供扫描件。</w:t>
      </w:r>
    </w:p>
    <w:p w14:paraId="288181D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w:t>
      </w:r>
      <w:r>
        <w:rPr>
          <w:rFonts w:hint="eastAsia" w:ascii="宋体" w:hAnsi="宋体" w:eastAsia="宋体" w:cs="宋体"/>
          <w:b/>
          <w:color w:val="auto"/>
          <w:sz w:val="24"/>
          <w:szCs w:val="24"/>
          <w:highlight w:val="none"/>
        </w:rPr>
        <w:t>投标文件格式：</w:t>
      </w:r>
    </w:p>
    <w:p w14:paraId="22F3497E">
      <w:pPr>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填写投标人名称、投标人地址、法定代表人、委托代理人、日期等内容。</w:t>
      </w:r>
    </w:p>
    <w:p w14:paraId="03DEDA8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b/>
          <w:color w:val="auto"/>
          <w:sz w:val="24"/>
          <w:szCs w:val="24"/>
          <w:highlight w:val="none"/>
        </w:rPr>
        <w:t>商务文件：（政府采购政策有关材料可选提交；委托代理时必须提交法定代表人授权委托书，否则投标无效；其他文件必须提交，否则投标无效）</w:t>
      </w:r>
    </w:p>
    <w:p w14:paraId="0B4EE8E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（1）响应函：请按给定格式及要求填写。</w:t>
      </w:r>
    </w:p>
    <w:p w14:paraId="619FD91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（2）开标一览表：请按给定格式及要求填写。</w:t>
      </w:r>
    </w:p>
    <w:p w14:paraId="2DFB0E3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（3）分项报价表：请按第四章“投标文件格式”提供的“分项报价表”格式及要求填写。</w:t>
      </w:r>
    </w:p>
    <w:p w14:paraId="5223466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（4）政府采购政策：中小企业声明函、残疾人福利性单位声明函及省级以上监狱管理局、戒毒管理局（含新疆生产建设兵团）出具的属于监狱企业的证明文件，填报要求详见“八、政策功能”。</w:t>
      </w:r>
    </w:p>
    <w:p w14:paraId="74E396F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（5）资格审查材料：</w:t>
      </w:r>
    </w:p>
    <w:p w14:paraId="4EAED39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1D4E59D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（6）法定代表人授权委托书：请按给定格式及要求填写。</w:t>
      </w:r>
    </w:p>
    <w:p w14:paraId="75C3703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（7）商务条款偏离表：请按给定格式及要求，并根据投标人投标承诺的商务条件与“合同条款”“合同专用条款表”“项目需求”等的差异填写。</w:t>
      </w:r>
    </w:p>
    <w:p w14:paraId="2FFF77D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w:t>
      </w:r>
      <w:r>
        <w:rPr>
          <w:rFonts w:hint="eastAsia" w:ascii="宋体" w:hAnsi="宋体" w:eastAsia="宋体" w:cs="宋体"/>
          <w:b/>
          <w:color w:val="auto"/>
          <w:sz w:val="24"/>
          <w:szCs w:val="24"/>
          <w:highlight w:val="none"/>
        </w:rPr>
        <w:t>技术文件：</w:t>
      </w:r>
    </w:p>
    <w:p w14:paraId="3F5845D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（1）技术标：可以但不限于技术方案、产品技术资料、招标文件规定的其他文件等，格式自定。</w:t>
      </w:r>
    </w:p>
    <w:p w14:paraId="1134F67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（2）技术规格偏离表：按第四章“投标文件格式”提供的“技术规格偏离表”的格式及要求，根据投标人投标的货物与“项目需求”相关技术规格要求的差异填写。</w:t>
      </w:r>
    </w:p>
    <w:p w14:paraId="2BE14117">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18.4</w:t>
      </w:r>
      <w:r>
        <w:rPr>
          <w:rFonts w:hint="eastAsia" w:ascii="宋体" w:hAnsi="宋体" w:eastAsia="宋体" w:cs="宋体"/>
          <w:b/>
          <w:color w:val="auto"/>
          <w:sz w:val="24"/>
          <w:szCs w:val="24"/>
          <w:highlight w:val="none"/>
        </w:rPr>
        <w:t>评审因素所需材料：</w:t>
      </w:r>
    </w:p>
    <w:p w14:paraId="11812E9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如有，请按招标文件要求提供。</w:t>
      </w:r>
    </w:p>
    <w:p w14:paraId="5724FB0A">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18.5 </w:t>
      </w:r>
      <w:r>
        <w:rPr>
          <w:rFonts w:hint="eastAsia" w:ascii="宋体" w:hAnsi="宋体" w:eastAsia="宋体" w:cs="宋体"/>
          <w:b/>
          <w:color w:val="auto"/>
          <w:sz w:val="24"/>
          <w:szCs w:val="24"/>
          <w:highlight w:val="none"/>
        </w:rPr>
        <w:t>其他材料：</w:t>
      </w:r>
    </w:p>
    <w:p w14:paraId="473303B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如有，请按招标文件要求提供。</w:t>
      </w:r>
    </w:p>
    <w:p w14:paraId="1316156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 生成投标文件</w:t>
      </w:r>
    </w:p>
    <w:p w14:paraId="218A8D62">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19.1 投标文件应由</w:t>
      </w:r>
      <w:r>
        <w:rPr>
          <w:rFonts w:hint="eastAsia" w:ascii="宋体" w:hAnsi="宋体" w:eastAsia="宋体" w:cs="宋体"/>
          <w:b/>
          <w:color w:val="auto"/>
          <w:sz w:val="24"/>
          <w:szCs w:val="24"/>
          <w:highlight w:val="none"/>
        </w:rPr>
        <w:t>法定代表人或其委托代理人</w:t>
      </w:r>
      <w:r>
        <w:rPr>
          <w:rFonts w:hint="eastAsia" w:ascii="宋体" w:hAnsi="宋体" w:eastAsia="宋体" w:cs="宋体"/>
          <w:b/>
          <w:bCs/>
          <w:color w:val="auto"/>
          <w:sz w:val="24"/>
          <w:szCs w:val="24"/>
          <w:highlight w:val="none"/>
        </w:rPr>
        <w:t>在凡规定签章处逐一签字或盖章并加盖投标人公章（相关内容可以打印、签字、盖章后扫描电子件）或</w:t>
      </w:r>
      <w:r>
        <w:rPr>
          <w:rFonts w:hint="eastAsia" w:ascii="宋体" w:hAnsi="宋体" w:eastAsia="宋体" w:cs="宋体"/>
          <w:b/>
          <w:color w:val="auto"/>
          <w:sz w:val="24"/>
          <w:szCs w:val="24"/>
          <w:highlight w:val="none"/>
        </w:rPr>
        <w:t>使用电子签章</w:t>
      </w:r>
      <w:r>
        <w:rPr>
          <w:rFonts w:hint="eastAsia" w:ascii="宋体" w:hAnsi="宋体" w:eastAsia="宋体" w:cs="宋体"/>
          <w:color w:val="auto"/>
          <w:sz w:val="24"/>
          <w:szCs w:val="24"/>
          <w:highlight w:val="none"/>
        </w:rPr>
        <w:t>，本招标文件所表述的公章是指刻有投标人法定名称的印章，不包括合同、财务、税务、发票等形式的业务专用章。</w:t>
      </w:r>
    </w:p>
    <w:p w14:paraId="5B2E695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电子投标文件不得涂改、行间插字或删除，如出现上述情况应重新编制。</w:t>
      </w:r>
    </w:p>
    <w:p w14:paraId="1CF3958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投标文件制作工具生成内容相同、加密与未加密两个版本电子投标文件，加密版本用于提交上传，未加密版本用于特殊情况处理。</w:t>
      </w:r>
    </w:p>
    <w:p w14:paraId="2BCFA8EE">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四、投标文件及样品的提交</w:t>
      </w:r>
    </w:p>
    <w:p w14:paraId="72771F0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 投标文件的上传、修改和撤回</w:t>
      </w:r>
    </w:p>
    <w:p w14:paraId="1FBC6D6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投标人应当使用投标文件制作工具，生成加密电子投标文件一份，在规定的截止时间前上传，迟于截止时间的</w:t>
      </w:r>
      <w:r>
        <w:rPr>
          <w:rFonts w:hint="eastAsia" w:ascii="宋体" w:hAnsi="宋体" w:eastAsia="宋体" w:cs="宋体"/>
          <w:b/>
          <w:color w:val="auto"/>
          <w:sz w:val="24"/>
          <w:szCs w:val="24"/>
          <w:highlight w:val="none"/>
        </w:rPr>
        <w:t>不予接收</w:t>
      </w:r>
      <w:r>
        <w:rPr>
          <w:rFonts w:hint="eastAsia" w:ascii="宋体" w:hAnsi="宋体" w:eastAsia="宋体" w:cs="宋体"/>
          <w:color w:val="auto"/>
          <w:sz w:val="24"/>
          <w:szCs w:val="24"/>
          <w:highlight w:val="none"/>
        </w:rPr>
        <w:t>。</w:t>
      </w:r>
    </w:p>
    <w:p w14:paraId="299955C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投标人在上传投标文件后可以对其修改或撤回，但这种修改或撤回，必须在规定的投标截止时间前。</w:t>
      </w:r>
    </w:p>
    <w:p w14:paraId="657EB2F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 对电子投标文件的修改，投标人可以在投标截止时间前登录电子交易平台撤回文件，并上传新的投标文件，投标文件以最终完成上传的为准。</w:t>
      </w:r>
    </w:p>
    <w:p w14:paraId="4A203196">
      <w:pPr>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20.4 投标人不得在投标截止时间后修改投标文件，也不得在投标截止时间起至投标有效期满前撤回投标文件。</w:t>
      </w:r>
    </w:p>
    <w:p w14:paraId="4689973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提交投标样品截止时间和地点</w:t>
      </w:r>
    </w:p>
    <w:p w14:paraId="45A04DD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采购项目需要提交样品的，投标人应当于招标文件规定的样品接收截止</w:t>
      </w:r>
      <w:r>
        <w:rPr>
          <w:rFonts w:hint="eastAsia" w:ascii="宋体" w:hAnsi="宋体" w:eastAsia="宋体" w:cs="宋体"/>
          <w:bCs/>
          <w:color w:val="auto"/>
          <w:sz w:val="24"/>
          <w:szCs w:val="24"/>
          <w:highlight w:val="none"/>
        </w:rPr>
        <w:t>时间前将样品送达指定地点并登记完毕，</w:t>
      </w:r>
      <w:r>
        <w:rPr>
          <w:rFonts w:hint="eastAsia" w:ascii="宋体" w:hAnsi="宋体" w:eastAsia="宋体" w:cs="宋体"/>
          <w:b/>
          <w:bCs/>
          <w:color w:val="auto"/>
          <w:sz w:val="24"/>
          <w:szCs w:val="24"/>
          <w:highlight w:val="none"/>
        </w:rPr>
        <w:t>否则不予接收</w:t>
      </w:r>
      <w:r>
        <w:rPr>
          <w:rFonts w:hint="eastAsia" w:ascii="宋体" w:hAnsi="宋体" w:eastAsia="宋体" w:cs="宋体"/>
          <w:color w:val="auto"/>
          <w:sz w:val="24"/>
          <w:szCs w:val="24"/>
          <w:highlight w:val="none"/>
        </w:rPr>
        <w:t>。</w:t>
      </w:r>
    </w:p>
    <w:p w14:paraId="1F74FFD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中标人提供的样品由采购人封存、保管，作为履约验收的参考。未中标人提供的样品，投标人应在中标结果公布后两个工作日内领回，否则按无主物品处理。</w:t>
      </w:r>
    </w:p>
    <w:p w14:paraId="2478A3BB">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五、开标与评标</w:t>
      </w:r>
    </w:p>
    <w:p w14:paraId="65ED16A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开标</w:t>
      </w:r>
    </w:p>
    <w:p w14:paraId="3B0A6ED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采购代理机构将在第一章“投标邀请”规定的时间和地点进行开标，投标人的法定代表人或其委托代理人应</w:t>
      </w:r>
      <w:r>
        <w:rPr>
          <w:rFonts w:hint="eastAsia" w:ascii="宋体" w:hAnsi="宋体" w:eastAsia="宋体" w:cs="宋体"/>
          <w:b/>
          <w:color w:val="auto"/>
          <w:sz w:val="24"/>
          <w:szCs w:val="24"/>
          <w:highlight w:val="none"/>
        </w:rPr>
        <w:t>准备身份证件和用于生成、加密和上传电子投标文件的CA数字证书参加开标会</w:t>
      </w:r>
      <w:r>
        <w:rPr>
          <w:rFonts w:hint="eastAsia" w:ascii="宋体" w:hAnsi="宋体" w:eastAsia="宋体" w:cs="宋体"/>
          <w:color w:val="auto"/>
          <w:sz w:val="24"/>
          <w:szCs w:val="24"/>
          <w:highlight w:val="none"/>
        </w:rPr>
        <w:t>。</w:t>
      </w:r>
    </w:p>
    <w:p w14:paraId="69A88F7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线下开标的，供应商必须按规定时间递交CA数字证书，</w:t>
      </w:r>
      <w:r>
        <w:rPr>
          <w:rFonts w:hint="eastAsia" w:ascii="宋体" w:hAnsi="宋体" w:eastAsia="宋体" w:cs="宋体"/>
          <w:b/>
          <w:color w:val="auto"/>
          <w:sz w:val="24"/>
          <w:szCs w:val="24"/>
          <w:highlight w:val="none"/>
        </w:rPr>
        <w:t>超过截止时间的采购代理机构有权拒收，视为放弃投标（响应）和放弃对开标（开启）全过程提出疑义的权利，并承担由此导致的一切后果。</w:t>
      </w:r>
    </w:p>
    <w:p w14:paraId="2CC315A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不见面交易的，供应商必须提前登录不见面开标大厅并在投标文件递交截止时间之前完成签到，</w:t>
      </w:r>
      <w:r>
        <w:rPr>
          <w:rFonts w:hint="eastAsia" w:ascii="宋体" w:hAnsi="宋体" w:eastAsia="宋体" w:cs="宋体"/>
          <w:b/>
          <w:color w:val="auto"/>
          <w:sz w:val="24"/>
          <w:szCs w:val="24"/>
          <w:highlight w:val="none"/>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4147803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供应商未参加开标会的，视同认可开标结果。</w:t>
      </w:r>
    </w:p>
    <w:p w14:paraId="61F8D63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开标程序：</w:t>
      </w:r>
    </w:p>
    <w:p w14:paraId="568FF80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（1）开标会由采购代理机构主持，主持人宣布开标会议开始；</w:t>
      </w:r>
    </w:p>
    <w:p w14:paraId="5C098D7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（2）投标人解密投标文件；</w:t>
      </w:r>
    </w:p>
    <w:p w14:paraId="4A081EC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（3）唱标及勘误：唱标时将当众宣读每份电子投标文件中“开标一览表”的各项内容以及采购代理机构认为有必要宣读的其他内容，唱标顺序按开标系统投标人先后顺序进行；</w:t>
      </w:r>
    </w:p>
    <w:p w14:paraId="0A5153A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（4）宣布评标期间的有关事项；</w:t>
      </w:r>
    </w:p>
    <w:p w14:paraId="4559482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（5）开标会议结束。</w:t>
      </w:r>
    </w:p>
    <w:p w14:paraId="5A23EBE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采购代理机构将做开标记录（包括投标人名称、投标总报价、分标报价、交货期等）。</w:t>
      </w:r>
    </w:p>
    <w:p w14:paraId="19CBF86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 开标结束后，采购人依法对投标人的资格进行审查。</w:t>
      </w:r>
    </w:p>
    <w:p w14:paraId="69F3AF1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评标</w:t>
      </w:r>
    </w:p>
    <w:p w14:paraId="216F299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成立评标委员会。评标委员会由采购人代表和评审专家组成。</w:t>
      </w:r>
    </w:p>
    <w:p w14:paraId="1E14C07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评标的方式。本采购项目采用不公开方式评标，评标的依据为招标文件和投标文件。</w:t>
      </w:r>
    </w:p>
    <w:p w14:paraId="7EF7416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bCs/>
          <w:color w:val="auto"/>
          <w:sz w:val="24"/>
          <w:szCs w:val="24"/>
          <w:highlight w:val="none"/>
        </w:rPr>
        <w:t>评标工作程序</w:t>
      </w:r>
    </w:p>
    <w:p w14:paraId="358460D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（1）评标委员会负责具体评标事务，并独立履行下列职责：</w:t>
      </w:r>
    </w:p>
    <w:p w14:paraId="422B112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①审查、评价投标文件是否符合招标文件的商务、技术等实质性要求；</w:t>
      </w:r>
    </w:p>
    <w:p w14:paraId="078BA2E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②要求投标人对投标文件有关事项作出澄清或者说明；</w:t>
      </w:r>
    </w:p>
    <w:p w14:paraId="2566D5F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③对投标文件进行比较和评价（对商务、技术及其他内容的比较和评价结束前，评标委员会不得比较和评价投标报价）；</w:t>
      </w:r>
    </w:p>
    <w:p w14:paraId="4C3DB9D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④确定中标候选人名单，以及根据采购人授权直接确定中标人；</w:t>
      </w:r>
    </w:p>
    <w:p w14:paraId="05ACEA0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⑤向采购人、采购代理机构或者有关部门报告评标中发现的违法行为；</w:t>
      </w:r>
    </w:p>
    <w:p w14:paraId="5536E4D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⑥编写评标报告。</w:t>
      </w:r>
    </w:p>
    <w:p w14:paraId="239D697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（2）评标委员会对符合资格的投标人的投标文件进行符合性审查，以确定其是否满足招标文件的实质性要求。</w:t>
      </w:r>
    </w:p>
    <w:p w14:paraId="21092F10">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符合性检查</w:t>
      </w:r>
      <w:r>
        <w:rPr>
          <w:rFonts w:hint="eastAsia" w:ascii="宋体" w:hAnsi="宋体" w:eastAsia="宋体" w:cs="宋体"/>
          <w:color w:val="auto"/>
          <w:sz w:val="24"/>
          <w:szCs w:val="24"/>
          <w:highlight w:val="none"/>
        </w:rPr>
        <w:t>：依据招标文件的规定，从投标文件的有效性、完整性和对招标文件的响应程度进行审查，以确定是否对招标文件的实质性要求作出响应。未实质性响应招标文件的投标文件按投标无效处理。</w:t>
      </w:r>
    </w:p>
    <w:p w14:paraId="2048447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评标委员会首先审查每份投标文件是否实质性响应了招标文件的要求。实质性响应的投标文件是与招标文件要求的全部实质性条款、条件和规格相符且其余非实质性技术及商务条款没有重大偏离或保留。</w:t>
      </w:r>
    </w:p>
    <w:p w14:paraId="28E77A0A">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所谓重大偏离或保留</w:t>
      </w:r>
      <w:r>
        <w:rPr>
          <w:rFonts w:hint="eastAsia" w:ascii="宋体" w:hAnsi="宋体" w:eastAsia="宋体" w:cs="宋体"/>
          <w:color w:val="auto"/>
          <w:sz w:val="24"/>
          <w:szCs w:val="24"/>
          <w:highlight w:val="none"/>
        </w:rPr>
        <w:t>，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p>
    <w:p w14:paraId="27B9C02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评标委员会决定投标文件的响应性仅基于投标文件本身的内容，而不寻求外部证据。</w:t>
      </w:r>
    </w:p>
    <w:p w14:paraId="4508B7F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评标委员会将拒绝被确定为非实质性响应的投标人，投标人不能通过修正或撤销不符之处而使其投标成为实质性响应的投标。</w:t>
      </w:r>
    </w:p>
    <w:p w14:paraId="61E73E60">
      <w:pPr>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3）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14:paraId="7ED556C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23.4启动异常低价投标（响应）审查的情形和具体要求，包括：</w:t>
      </w:r>
    </w:p>
    <w:p w14:paraId="08BCD5A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评审过程中出现下列情形之一的，评审委员会应当启动异常低价投标（响应）审查程序：</w:t>
      </w:r>
    </w:p>
    <w:p w14:paraId="0463043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①投标报价低于全部通过符合性审查供应商投标报价平均值50%的，即投标报价&lt;全部通过符合性审查供应商投标报价平均值×50%；</w:t>
      </w:r>
    </w:p>
    <w:p w14:paraId="2059FB9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②投标报价低于通过符合性审查的次低报价供应商投标报价50%的，即投标报价&lt;通过符合性审查的次低报价供应商投标报价×50%；</w:t>
      </w:r>
    </w:p>
    <w:p w14:paraId="5744AFF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③投标报价低于采购项目最高限价45%的，即投标报价&lt;采购项目最高限价×45%</w:t>
      </w:r>
    </w:p>
    <w:p w14:paraId="6EBA28D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④评审委员会基于专业判断，认为供应商报价过低</w:t>
      </w:r>
      <w:r>
        <w:rPr>
          <w:rFonts w:hint="eastAsia" w:ascii="宋体" w:hAnsi="宋体" w:eastAsia="宋体" w:cs="宋体"/>
          <w:color w:val="auto"/>
          <w:sz w:val="24"/>
          <w:szCs w:val="24"/>
          <w:highlight w:val="none"/>
        </w:rPr>
        <w:t>、有可能影响产品质量或者不能诚信履约的其他情形。</w:t>
      </w:r>
    </w:p>
    <w:p w14:paraId="18BA26C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评审委员会启动异常低价投标审查后，属于前述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一）中</w:t>
      </w:r>
      <w:r>
        <w:rPr>
          <w:rFonts w:hint="eastAsia" w:ascii="宋体" w:hAnsi="宋体" w:eastAsia="宋体" w:cs="宋体"/>
          <w:color w:val="auto"/>
          <w:sz w:val="24"/>
          <w:szCs w:val="24"/>
          <w:highlight w:val="none"/>
        </w:rPr>
        <w:t>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rPr>
        <w:t>不少于30分钟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具体时间由评审委员会确定</w:t>
      </w:r>
      <w:r>
        <w:rPr>
          <w:rFonts w:hint="eastAsia" w:ascii="宋体" w:hAnsi="宋体" w:eastAsia="宋体" w:cs="宋体"/>
          <w:color w:val="auto"/>
          <w:sz w:val="24"/>
          <w:szCs w:val="24"/>
          <w:highlight w:val="none"/>
        </w:rPr>
        <w:t>。其中，属于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一）中</w:t>
      </w:r>
      <w:r>
        <w:rPr>
          <w:rFonts w:hint="eastAsia" w:ascii="宋体" w:hAnsi="宋体" w:eastAsia="宋体" w:cs="宋体"/>
          <w:color w:val="auto"/>
          <w:sz w:val="24"/>
          <w:szCs w:val="24"/>
          <w:highlight w:val="none"/>
        </w:rPr>
        <w:t>第3项情形，供应商已随投标文件一并提交相关书面说明及必要的证明材料的，在评审现场可不再重复提交。</w:t>
      </w:r>
    </w:p>
    <w:p w14:paraId="04FA310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78F43C3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600916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lang w:val="en-US" w:eastAsia="zh-CN"/>
        </w:rPr>
        <w:t xml:space="preserve">    </w:t>
      </w:r>
    </w:p>
    <w:p w14:paraId="78473C4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评委会将通过“苏采云”系统要求其在合理的时间内提供书面说明、证明材料。未通过资格审查或符合性审查的投标人，将通过“苏采云”系统中告知其未通过的原因，评审结束后，将不再告知。</w:t>
      </w:r>
    </w:p>
    <w:p w14:paraId="3BCC239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 评标过程的保密</w:t>
      </w:r>
    </w:p>
    <w:p w14:paraId="12F2EC0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5FBDDC3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投标文件报价出现前后不一致的，按照下列规定修正：</w:t>
      </w:r>
    </w:p>
    <w:p w14:paraId="1F3133E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14:paraId="7CBD931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19937FC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5861C0F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4DD89CD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同时出现两种以上不一致的，按照前款规定的顺序修正。修正后的报价按照政府采购有关规定经投标人确认后产生约束力，投标人不确认的，其投标无效。</w:t>
      </w:r>
    </w:p>
    <w:p w14:paraId="5445A56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w:t>
      </w:r>
      <w:r>
        <w:rPr>
          <w:rFonts w:hint="eastAsia" w:ascii="宋体" w:hAnsi="宋体" w:eastAsia="宋体" w:cs="宋体"/>
          <w:b/>
          <w:color w:val="auto"/>
          <w:sz w:val="24"/>
          <w:szCs w:val="24"/>
          <w:highlight w:val="none"/>
        </w:rPr>
        <w:t>投标人有下列情况之一的，投标无效：</w:t>
      </w:r>
    </w:p>
    <w:p w14:paraId="1724921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（1）未按照招标文件的规定提交投标保证金的；</w:t>
      </w:r>
    </w:p>
    <w:p w14:paraId="5955A4B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（2）投标文件未按招标文件要求编制、签署、盖章的；</w:t>
      </w:r>
    </w:p>
    <w:p w14:paraId="4BEBF86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（3）不具备招标文件中规定的资格要求的；</w:t>
      </w:r>
    </w:p>
    <w:p w14:paraId="3D03C30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（4）报价超过招标文件中规定的预算金额或者最高限价的；</w:t>
      </w:r>
    </w:p>
    <w:p w14:paraId="309690C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（5）投标文件含有采购人不能接受的附加条件的；</w:t>
      </w:r>
    </w:p>
    <w:p w14:paraId="374D06C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（6）未按招标文件要求提供电子投标文件或者电子投标文件未能解密（指投标人自身原因）且按照招标文件明确的投标文件解密失败后补救方案（仅现场开标适用）补救不成功的；</w:t>
      </w:r>
    </w:p>
    <w:p w14:paraId="18D2975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（7）投标人提交的电子投标文件、投标文件备份U盘（仅现场开标适用）均因其自身原因出现问题导致无法电子评标的；</w:t>
      </w:r>
    </w:p>
    <w:p w14:paraId="5126A9B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（8）法律、法规和招标文件规定的其他无效情形。</w:t>
      </w:r>
    </w:p>
    <w:p w14:paraId="2D50A802">
      <w:pPr>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26. </w:t>
      </w:r>
      <w:r>
        <w:rPr>
          <w:rFonts w:hint="eastAsia" w:ascii="宋体" w:hAnsi="宋体" w:eastAsia="宋体" w:cs="宋体"/>
          <w:b/>
          <w:color w:val="auto"/>
          <w:sz w:val="24"/>
          <w:szCs w:val="24"/>
          <w:highlight w:val="none"/>
        </w:rPr>
        <w:t>有下列情形之一的，视为投标人串通投标，其投标无效：</w:t>
      </w:r>
    </w:p>
    <w:p w14:paraId="7A40C31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（1）不同投标人的投标文件由同一单位或者个人编制；</w:t>
      </w:r>
    </w:p>
    <w:p w14:paraId="3267607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（2）不同投标人委托同一单位或者个人办理投标事宜；</w:t>
      </w:r>
    </w:p>
    <w:p w14:paraId="53BD0E9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（3）不同投标人的投标文件载明的项目管理成员或者联系人员为同一人；</w:t>
      </w:r>
    </w:p>
    <w:p w14:paraId="01FC738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（4）不同投标人的投标文件异常一致或者投标报价呈规律性差异；</w:t>
      </w:r>
    </w:p>
    <w:p w14:paraId="6D76C0B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（5）不同投标人的投标文件相互混装；</w:t>
      </w:r>
    </w:p>
    <w:p w14:paraId="2607CBF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（6）不同投标人的投标保证金从同一单位或者个人的账户转出。</w:t>
      </w:r>
    </w:p>
    <w:p w14:paraId="3D34F91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 </w:t>
      </w:r>
      <w:r>
        <w:rPr>
          <w:rFonts w:hint="eastAsia" w:ascii="宋体" w:hAnsi="宋体" w:eastAsia="宋体" w:cs="宋体"/>
          <w:b/>
          <w:color w:val="auto"/>
          <w:sz w:val="24"/>
          <w:szCs w:val="24"/>
          <w:highlight w:val="none"/>
        </w:rPr>
        <w:t>在招标采购中，出现下列情形之一的，应予废标：</w:t>
      </w:r>
    </w:p>
    <w:p w14:paraId="3A887BB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（1）符合专业条件的供应商或者对招标文件作实质响应的供应商不足3家的；</w:t>
      </w:r>
    </w:p>
    <w:p w14:paraId="319108A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3926470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（3）投标人的报价均超过了采购预算（最高限价），采购人不能支付的；</w:t>
      </w:r>
    </w:p>
    <w:p w14:paraId="47004AC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14:paraId="27CF2D6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 评标原则、评标办法和特殊情况处理</w:t>
      </w:r>
    </w:p>
    <w:p w14:paraId="5782A4A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 评标原则</w:t>
      </w:r>
    </w:p>
    <w:p w14:paraId="7A216D9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评标委员会应当公平、公正、客观，不带任何倾向性和启发性；不得向外界透露任何与评标有关的内容；任何单位和个人不得干扰、影响评标的正常进行；评标委员会及有关工作人员不得私下与供应商接触。</w:t>
      </w:r>
    </w:p>
    <w:p w14:paraId="5CE93D1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评标办法</w:t>
      </w:r>
    </w:p>
    <w:p w14:paraId="4725D86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详见第七章“评标办法”。</w:t>
      </w:r>
    </w:p>
    <w:p w14:paraId="34CE9AE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 现场开标特殊情况处理（采用不见面交易方式招标的本条款不适用）</w:t>
      </w:r>
    </w:p>
    <w:p w14:paraId="6EEA5C8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因“开评标系统”自身故障，开标活动无法正常进行时，将使用投标文件备份U盘继续进行开标活动。</w:t>
      </w:r>
    </w:p>
    <w:p w14:paraId="11FBF46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“开评标系统”自身故障是指非投标人原因造成所有投标人电子投标文件均无法解密的情形，部分投标文件无法解密的，不适用本条款。</w:t>
      </w:r>
    </w:p>
    <w:p w14:paraId="54CA182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对于不同载体的投标文件，开标、评标及认定顺序为电子投标文件、投标备份U盘，前项不能读取的可按后项评审。</w:t>
      </w:r>
    </w:p>
    <w:p w14:paraId="7A7D4844">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六、中标结果</w:t>
      </w:r>
    </w:p>
    <w:p w14:paraId="64BD548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 中标人的确定</w:t>
      </w:r>
    </w:p>
    <w:p w14:paraId="3A287DE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评标委员会按照评审得分由高到低顺序推荐3名中标候选人。</w:t>
      </w:r>
    </w:p>
    <w:p w14:paraId="0E12F98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 根据采购人的授权，由评标委员会直接确定排名第一的中标候选人为中标人。</w:t>
      </w:r>
    </w:p>
    <w:p w14:paraId="530E249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 中标通知书</w:t>
      </w:r>
    </w:p>
    <w:p w14:paraId="2890533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 中标人确定后，中标结果由采购代理机构公告，中标公告期限为1个工作日。</w:t>
      </w:r>
    </w:p>
    <w:p w14:paraId="0BFB26D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 在公告中标结果的同时，由采购代理机构向中标人发出中标通知书，</w:t>
      </w:r>
      <w:r>
        <w:rPr>
          <w:rFonts w:hint="eastAsia" w:ascii="宋体" w:hAnsi="宋体" w:eastAsia="宋体" w:cs="宋体"/>
          <w:b/>
          <w:color w:val="auto"/>
          <w:sz w:val="24"/>
          <w:szCs w:val="24"/>
          <w:highlight w:val="none"/>
        </w:rPr>
        <w:t>中标供应商在领取中标通知书时，需提供</w:t>
      </w:r>
      <w:r>
        <w:rPr>
          <w:rFonts w:hint="eastAsia" w:ascii="宋体" w:hAnsi="宋体" w:eastAsia="宋体" w:cs="宋体"/>
          <w:b/>
          <w:color w:val="auto"/>
          <w:sz w:val="24"/>
          <w:szCs w:val="24"/>
          <w:highlight w:val="none"/>
          <w:lang w:val="en-US" w:eastAsia="zh-CN"/>
        </w:rPr>
        <w:t>一正三副</w:t>
      </w:r>
      <w:r>
        <w:rPr>
          <w:rFonts w:hint="eastAsia" w:ascii="宋体" w:hAnsi="宋体" w:eastAsia="宋体" w:cs="宋体"/>
          <w:b/>
          <w:color w:val="auto"/>
          <w:sz w:val="24"/>
          <w:szCs w:val="24"/>
          <w:highlight w:val="none"/>
        </w:rPr>
        <w:t>与电子投标文件一致的纸质打印投标文件</w:t>
      </w:r>
      <w:r>
        <w:rPr>
          <w:rFonts w:hint="eastAsia" w:ascii="宋体" w:hAnsi="宋体" w:eastAsia="宋体" w:cs="宋体"/>
          <w:color w:val="auto"/>
          <w:sz w:val="24"/>
          <w:szCs w:val="24"/>
          <w:highlight w:val="none"/>
        </w:rPr>
        <w:t>；对未通过资格审查的投标人，应当告知其未通过的原因；采用综合评分法评审的，还应当告知未中标人本人的评审得分与排序。</w:t>
      </w:r>
    </w:p>
    <w:p w14:paraId="57DA872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 采购代理机构无义务向未中标投标人解释落标原因和退回投标文件。</w:t>
      </w:r>
    </w:p>
    <w:p w14:paraId="518B72F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签订合同</w:t>
      </w:r>
    </w:p>
    <w:p w14:paraId="3AC1B41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36C7380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中标人因不可抗力或者自身原因不能履行政府采购合同的，按政府采购有关法律法规执行。</w:t>
      </w:r>
    </w:p>
    <w:p w14:paraId="65AE855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履约保证金及质保金</w:t>
      </w:r>
    </w:p>
    <w:p w14:paraId="7D5C36D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履约保证金的数额不得超过政府采购合同金额的10%。中标人应当以支票、汇票、本票或者金融机构、担保机构出具的保函等非现金形式在合同签订前提交。</w:t>
      </w:r>
    </w:p>
    <w:p w14:paraId="4ABA8D5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 中标人违约的，采购人将按照合同约定扣除其全部或部分履约保证金。如中标人违约给采购人造成的损失超过履约保证金的，应当依法赔偿超过部分的损失。</w:t>
      </w:r>
    </w:p>
    <w:p w14:paraId="3CDA3F4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履约保证金自合同生效之日起至合同约定的中标人主要义务履行完毕止，采购人应当按合同约定及时退还履约保证金。</w:t>
      </w:r>
    </w:p>
    <w:p w14:paraId="2FDF680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 本项目履约保证金要求详见招标文件第五章“合同专用条款表”。</w:t>
      </w:r>
    </w:p>
    <w:p w14:paraId="4258C5B3">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32.5 采购人与中标人应按第五章“合同专用条款表”约定质保金，质保期内中标人提供的标的性能、质量和服务符合合同约定，经验收合格，质保期满后该款如数退还（不计利息）。</w:t>
      </w:r>
    </w:p>
    <w:p w14:paraId="1EA6A802">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七、其他事项</w:t>
      </w:r>
    </w:p>
    <w:p w14:paraId="76AB6A1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解释权</w:t>
      </w:r>
    </w:p>
    <w:p w14:paraId="5927953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本招标文件根据《中华人民共和国政府采购法》《中华人民共和国政府采购法实施条例》《政府采购货物和服务招标投标管理办法》及相关法律法规编制，解释权归采购代理机构。</w:t>
      </w:r>
    </w:p>
    <w:p w14:paraId="49D7DDA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有关事宜</w:t>
      </w:r>
    </w:p>
    <w:p w14:paraId="277B7CB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所有与本招标文件有关的函电和通讯地址见第一章“投标邀请”。</w:t>
      </w:r>
    </w:p>
    <w:p w14:paraId="070AB76A">
      <w:pPr>
        <w:keepNext/>
        <w:spacing w:line="360" w:lineRule="auto"/>
        <w:ind w:firstLine="562"/>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八、政策功能</w:t>
      </w:r>
    </w:p>
    <w:p w14:paraId="4C50CEF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8"/>
          <w:szCs w:val="28"/>
          <w:highlight w:val="none"/>
        </w:rPr>
        <w:t>促进中小企业发展</w:t>
      </w:r>
    </w:p>
    <w:p w14:paraId="1836A13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本项目执行财政部、工业和信息化部关于印发《政府采购促进中小企业发展管理办法》的通知（财库</w:t>
      </w:r>
      <w:r>
        <w:rPr>
          <w:rFonts w:hint="eastAsia" w:ascii="宋体" w:hAnsi="宋体" w:eastAsia="宋体" w:cs="宋体"/>
          <w:color w:val="auto"/>
          <w:sz w:val="24"/>
          <w:szCs w:val="24"/>
          <w:highlight w:val="none"/>
          <w:lang w:eastAsia="zh-CN"/>
        </w:rPr>
        <w:t>〔2020〕46号</w:t>
      </w:r>
      <w:r>
        <w:rPr>
          <w:rFonts w:hint="eastAsia" w:ascii="宋体" w:hAnsi="宋体" w:eastAsia="宋体" w:cs="宋体"/>
          <w:color w:val="auto"/>
          <w:sz w:val="24"/>
          <w:szCs w:val="24"/>
          <w:highlight w:val="none"/>
        </w:rPr>
        <w:t>），本项目专门面向中小企业采购。</w:t>
      </w:r>
    </w:p>
    <w:p w14:paraId="2E9C300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（1）根据财政部、工业和信息化部关于印发《政府采购促进中小企业发展管理办 法》的通知（财库〔2020〕46 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7086216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p>
    <w:p w14:paraId="69A9C6B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（2）参加本项目政府采购活动的供应商应当提供的材料：</w:t>
      </w:r>
    </w:p>
    <w:p w14:paraId="7A1FA77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供应商提供的货物全部由小微企业制造的，提供《中小微企业声明函》（详见“投标文件格式”）。</w:t>
      </w:r>
    </w:p>
    <w:p w14:paraId="69F1C3E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残疾人福利性单位且提供的货物全部由残疾人福利性单位制造的，符合财库〔2017〕141号文件规定条件的残疾人福利性单位视同小型、微型企业，提供《残疾人福利性单位声明函》（详见“投标文件格式”）。</w:t>
      </w:r>
    </w:p>
    <w:p w14:paraId="4EC5231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供应商为监狱企业或提供的货物由监狱企业制造的，提供省级以上监狱管理局、戒毒管理局（含新疆生产建设兵团）出具的属于监狱企业的证明文件。</w:t>
      </w:r>
    </w:p>
    <w:p w14:paraId="4B3D983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w:t>
      </w:r>
    </w:p>
    <w:p w14:paraId="2C8C514A">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支持绿色发展</w:t>
      </w:r>
    </w:p>
    <w:p w14:paraId="491C6A7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14:paraId="7C50BD6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38852D0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.政府采购项目执行《财政部 生态环境部 工业和信息化部关于印发&lt;绿色数据中心政府采购需求标准（试行）&gt;的通知》（财库〔2023〕7号）相关要求。</w:t>
      </w:r>
    </w:p>
    <w:p w14:paraId="0E930D7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7BD6F09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41.采</w:t>
      </w:r>
      <w:r>
        <w:rPr>
          <w:rFonts w:hint="eastAsia" w:ascii="宋体" w:hAnsi="宋体" w:eastAsia="宋体" w:cs="宋体"/>
          <w:color w:val="auto"/>
          <w:sz w:val="24"/>
          <w:szCs w:val="24"/>
          <w:highlight w:val="none"/>
        </w:rPr>
        <w:t>购本国产品的支持政策</w:t>
      </w:r>
    </w:p>
    <w:p w14:paraId="0272D25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.1 本项目政府采购活动中既有本国产品又有非本国产品参与竞争的，依法对本国产品给予价格评审优惠，对本国产品的报价给予20%的价格扣除，用扣除后的价格参与评审。</w:t>
      </w:r>
    </w:p>
    <w:p w14:paraId="43BF3B2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06376B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718EB8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6E00C8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.3 供应商需按照招标文件的要求提供《关于符合本国产品标准的声明函》（以下简称《声明函》），如不提供将不享受本国产品价格评审优惠。</w:t>
      </w:r>
    </w:p>
    <w:p w14:paraId="3EEDBB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25E18A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7B2B256">
      <w:pPr>
        <w:keepNext/>
        <w:keepLines/>
        <w:spacing w:line="360" w:lineRule="auto"/>
        <w:ind w:firstLine="723"/>
        <w:jc w:val="center"/>
        <w:outlineLvl w:val="0"/>
        <w:rPr>
          <w:rFonts w:hint="eastAsia" w:ascii="宋体" w:hAnsi="宋体" w:eastAsia="宋体" w:cs="宋体"/>
          <w:b/>
          <w:color w:val="auto"/>
          <w:sz w:val="36"/>
          <w:szCs w:val="20"/>
          <w:highlight w:val="none"/>
        </w:rPr>
      </w:pPr>
      <w:r>
        <w:rPr>
          <w:rFonts w:hint="eastAsia" w:ascii="宋体" w:hAnsi="宋体" w:eastAsia="宋体" w:cs="宋体"/>
          <w:b/>
          <w:color w:val="auto"/>
          <w:sz w:val="36"/>
          <w:szCs w:val="20"/>
          <w:highlight w:val="none"/>
        </w:rPr>
        <w:br w:type="page" w:clear="all"/>
      </w:r>
      <w:bookmarkStart w:id="9" w:name="_Toc139967211"/>
      <w:bookmarkStart w:id="10" w:name="_Toc151625257"/>
      <w:bookmarkStart w:id="11" w:name="_Toc139966427"/>
      <w:bookmarkStart w:id="12" w:name="_Toc513622228"/>
      <w:r>
        <w:rPr>
          <w:rFonts w:hint="eastAsia" w:ascii="宋体" w:hAnsi="宋体" w:eastAsia="宋体" w:cs="宋体"/>
          <w:color w:val="auto"/>
          <w:sz w:val="36"/>
          <w:szCs w:val="20"/>
          <w:highlight w:val="none"/>
        </w:rPr>
        <w:t>第三章政府采购合同格式</w:t>
      </w:r>
      <w:bookmarkEnd w:id="9"/>
      <w:bookmarkEnd w:id="10"/>
      <w:bookmarkEnd w:id="11"/>
      <w:bookmarkEnd w:id="12"/>
    </w:p>
    <w:p w14:paraId="1EEF036A">
      <w:pPr>
        <w:spacing w:line="360" w:lineRule="auto"/>
        <w:ind w:firstLine="880"/>
        <w:rPr>
          <w:rFonts w:hint="eastAsia" w:ascii="宋体" w:hAnsi="宋体" w:eastAsia="宋体" w:cs="宋体"/>
          <w:color w:val="auto"/>
          <w:sz w:val="44"/>
          <w:szCs w:val="24"/>
          <w:highlight w:val="none"/>
        </w:rPr>
      </w:pPr>
    </w:p>
    <w:p w14:paraId="0BF93928">
      <w:pPr>
        <w:spacing w:line="360" w:lineRule="auto"/>
        <w:rPr>
          <w:rFonts w:hint="eastAsia" w:ascii="宋体" w:hAnsi="宋体" w:eastAsia="宋体" w:cs="宋体"/>
          <w:color w:val="auto"/>
          <w:sz w:val="44"/>
          <w:szCs w:val="24"/>
          <w:highlight w:val="none"/>
        </w:rPr>
      </w:pPr>
    </w:p>
    <w:p w14:paraId="6387697E">
      <w:pPr>
        <w:spacing w:line="360" w:lineRule="auto"/>
        <w:ind w:firstLine="880"/>
        <w:rPr>
          <w:rFonts w:hint="eastAsia" w:ascii="宋体" w:hAnsi="宋体" w:eastAsia="宋体" w:cs="宋体"/>
          <w:color w:val="auto"/>
          <w:sz w:val="44"/>
          <w:szCs w:val="24"/>
          <w:highlight w:val="none"/>
        </w:rPr>
      </w:pPr>
    </w:p>
    <w:p w14:paraId="71B703F5">
      <w:pPr>
        <w:pStyle w:val="2"/>
        <w:spacing w:after="0" w:line="360" w:lineRule="auto"/>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连云港市政府采购货物买卖合同</w:t>
      </w:r>
    </w:p>
    <w:p w14:paraId="4170AF12">
      <w:pPr>
        <w:spacing w:line="360" w:lineRule="auto"/>
        <w:rPr>
          <w:rFonts w:hint="eastAsia" w:ascii="宋体" w:hAnsi="宋体" w:eastAsia="宋体" w:cs="宋体"/>
          <w:b/>
          <w:bCs/>
          <w:color w:val="auto"/>
          <w:spacing w:val="-20"/>
          <w:sz w:val="40"/>
          <w:szCs w:val="40"/>
          <w:highlight w:val="none"/>
        </w:rPr>
      </w:pPr>
    </w:p>
    <w:p w14:paraId="0407101F">
      <w:pPr>
        <w:spacing w:line="360" w:lineRule="auto"/>
        <w:rPr>
          <w:rFonts w:hint="eastAsia" w:ascii="宋体" w:hAnsi="宋体" w:eastAsia="宋体" w:cs="宋体"/>
          <w:b/>
          <w:bCs/>
          <w:color w:val="auto"/>
          <w:spacing w:val="-20"/>
          <w:sz w:val="40"/>
          <w:szCs w:val="40"/>
          <w:highlight w:val="none"/>
        </w:rPr>
      </w:pPr>
    </w:p>
    <w:p w14:paraId="29A7CA12">
      <w:pPr>
        <w:spacing w:line="360" w:lineRule="auto"/>
        <w:rPr>
          <w:rFonts w:hint="eastAsia" w:ascii="宋体" w:hAnsi="宋体" w:eastAsia="宋体" w:cs="宋体"/>
          <w:b/>
          <w:bCs/>
          <w:color w:val="auto"/>
          <w:spacing w:val="-20"/>
          <w:sz w:val="40"/>
          <w:szCs w:val="40"/>
          <w:highlight w:val="none"/>
        </w:rPr>
      </w:pPr>
    </w:p>
    <w:p w14:paraId="184C6754">
      <w:pPr>
        <w:spacing w:line="360" w:lineRule="auto"/>
        <w:rPr>
          <w:rFonts w:hint="eastAsia" w:ascii="宋体" w:hAnsi="宋体" w:eastAsia="宋体" w:cs="宋体"/>
          <w:b/>
          <w:bCs/>
          <w:color w:val="auto"/>
          <w:spacing w:val="-20"/>
          <w:sz w:val="40"/>
          <w:szCs w:val="40"/>
          <w:highlight w:val="none"/>
        </w:rPr>
      </w:pPr>
    </w:p>
    <w:p w14:paraId="775D6AB9">
      <w:pPr>
        <w:spacing w:line="360" w:lineRule="auto"/>
        <w:rPr>
          <w:rFonts w:hint="eastAsia" w:ascii="宋体" w:hAnsi="宋体" w:eastAsia="宋体" w:cs="宋体"/>
          <w:b/>
          <w:bCs/>
          <w:color w:val="auto"/>
          <w:spacing w:val="-20"/>
          <w:sz w:val="40"/>
          <w:szCs w:val="40"/>
          <w:highlight w:val="none"/>
        </w:rPr>
      </w:pPr>
    </w:p>
    <w:p w14:paraId="55C4499C">
      <w:pPr>
        <w:spacing w:line="360" w:lineRule="auto"/>
        <w:rPr>
          <w:rFonts w:hint="eastAsia" w:ascii="宋体" w:hAnsi="宋体" w:eastAsia="宋体" w:cs="宋体"/>
          <w:b/>
          <w:bCs/>
          <w:color w:val="auto"/>
          <w:spacing w:val="-20"/>
          <w:sz w:val="40"/>
          <w:szCs w:val="40"/>
          <w:highlight w:val="none"/>
        </w:rPr>
      </w:pPr>
    </w:p>
    <w:p w14:paraId="4F691996">
      <w:pPr>
        <w:spacing w:line="360" w:lineRule="auto"/>
        <w:rPr>
          <w:rFonts w:hint="eastAsia" w:ascii="宋体" w:hAnsi="宋体" w:eastAsia="宋体" w:cs="宋体"/>
          <w:b/>
          <w:bCs/>
          <w:color w:val="auto"/>
          <w:spacing w:val="-20"/>
          <w:sz w:val="40"/>
          <w:szCs w:val="40"/>
          <w:highlight w:val="none"/>
        </w:rPr>
      </w:pPr>
    </w:p>
    <w:p w14:paraId="617C0B82">
      <w:pPr>
        <w:spacing w:line="360" w:lineRule="auto"/>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p>
    <w:p w14:paraId="0EC3C32C">
      <w:pPr>
        <w:spacing w:line="360" w:lineRule="auto"/>
        <w:ind w:left="42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合同编号：</w:t>
      </w:r>
    </w:p>
    <w:p w14:paraId="7FA67B16">
      <w:pPr>
        <w:spacing w:line="360" w:lineRule="auto"/>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甲    方：</w:t>
      </w:r>
    </w:p>
    <w:p w14:paraId="50137725">
      <w:pPr>
        <w:spacing w:line="360" w:lineRule="auto"/>
        <w:ind w:left="42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乙    方：</w:t>
      </w:r>
    </w:p>
    <w:p w14:paraId="514D3B22">
      <w:pPr>
        <w:spacing w:line="360" w:lineRule="auto"/>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签订时间：</w:t>
      </w:r>
    </w:p>
    <w:p w14:paraId="6E68ED86">
      <w:pPr>
        <w:spacing w:line="360" w:lineRule="auto"/>
        <w:ind w:firstLine="643"/>
        <w:jc w:val="center"/>
        <w:rPr>
          <w:rFonts w:hint="eastAsia" w:ascii="宋体" w:hAnsi="宋体" w:eastAsia="宋体" w:cs="宋体"/>
          <w:b/>
          <w:color w:val="auto"/>
          <w:sz w:val="32"/>
          <w:szCs w:val="32"/>
          <w:highlight w:val="none"/>
        </w:rPr>
      </w:pPr>
    </w:p>
    <w:p w14:paraId="03B9ADDA">
      <w:pPr>
        <w:spacing w:line="360" w:lineRule="auto"/>
        <w:ind w:firstLine="643"/>
        <w:jc w:val="center"/>
        <w:rPr>
          <w:rFonts w:hint="eastAsia" w:ascii="宋体" w:hAnsi="宋体" w:eastAsia="宋体" w:cs="宋体"/>
          <w:b/>
          <w:color w:val="auto"/>
          <w:sz w:val="32"/>
          <w:szCs w:val="32"/>
          <w:highlight w:val="none"/>
        </w:rPr>
      </w:pPr>
    </w:p>
    <w:p w14:paraId="269F0604">
      <w:pPr>
        <w:spacing w:line="360" w:lineRule="auto"/>
        <w:ind w:firstLine="643"/>
        <w:jc w:val="center"/>
        <w:rPr>
          <w:rFonts w:hint="eastAsia" w:ascii="宋体" w:hAnsi="宋体" w:eastAsia="宋体" w:cs="宋体"/>
          <w:b/>
          <w:color w:val="auto"/>
          <w:sz w:val="32"/>
          <w:szCs w:val="32"/>
          <w:highlight w:val="none"/>
        </w:rPr>
      </w:pPr>
    </w:p>
    <w:p w14:paraId="7FBF47A2">
      <w:pPr>
        <w:spacing w:line="360"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使用说明</w:t>
      </w:r>
    </w:p>
    <w:p w14:paraId="608EACCB">
      <w:pPr>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1.本合同标准文本适用于购买现成货物的采购项目，不包括需要供应商定制开发、创新研发的货物采购项目。</w:t>
      </w:r>
    </w:p>
    <w:p w14:paraId="3EB6B77D">
      <w:pPr>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2.本合同标准文本为政府采购货物买卖合同编制提供参考，可以结合采购项目具体情况，对文本作必要的调整修订后使用。</w:t>
      </w:r>
    </w:p>
    <w:p w14:paraId="4102894E">
      <w:pPr>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3.本合同标准文本各条款中，如涉及填写多家供应商、制造商，多种采购标的、分包主要内容等信息的，可根据采购项目具体情况添加信息项。</w:t>
      </w:r>
    </w:p>
    <w:p w14:paraId="3DB64E29">
      <w:pPr>
        <w:spacing w:line="360" w:lineRule="auto"/>
        <w:ind w:firstLine="643"/>
        <w:jc w:val="center"/>
        <w:rPr>
          <w:rFonts w:hint="eastAsia" w:ascii="宋体" w:hAnsi="宋体" w:eastAsia="宋体" w:cs="宋体"/>
          <w:b/>
          <w:color w:val="auto"/>
          <w:sz w:val="32"/>
          <w:szCs w:val="32"/>
          <w:highlight w:val="none"/>
        </w:rPr>
      </w:pPr>
    </w:p>
    <w:p w14:paraId="5CC4C402">
      <w:pPr>
        <w:spacing w:line="360" w:lineRule="auto"/>
        <w:ind w:firstLine="643"/>
        <w:jc w:val="center"/>
        <w:rPr>
          <w:rFonts w:hint="eastAsia" w:ascii="宋体" w:hAnsi="宋体" w:eastAsia="宋体" w:cs="宋体"/>
          <w:b/>
          <w:color w:val="auto"/>
          <w:sz w:val="32"/>
          <w:szCs w:val="32"/>
          <w:highlight w:val="none"/>
        </w:rPr>
      </w:pPr>
    </w:p>
    <w:p w14:paraId="73CF8974">
      <w:pPr>
        <w:spacing w:line="360" w:lineRule="auto"/>
        <w:ind w:firstLine="643"/>
        <w:jc w:val="center"/>
        <w:rPr>
          <w:rFonts w:hint="eastAsia" w:ascii="宋体" w:hAnsi="宋体" w:eastAsia="宋体" w:cs="宋体"/>
          <w:b/>
          <w:color w:val="auto"/>
          <w:sz w:val="32"/>
          <w:szCs w:val="32"/>
          <w:highlight w:val="none"/>
        </w:rPr>
      </w:pPr>
    </w:p>
    <w:p w14:paraId="49656B71">
      <w:pPr>
        <w:spacing w:line="360" w:lineRule="auto"/>
        <w:ind w:firstLine="643"/>
        <w:jc w:val="center"/>
        <w:rPr>
          <w:rFonts w:hint="eastAsia" w:ascii="宋体" w:hAnsi="宋体" w:eastAsia="宋体" w:cs="宋体"/>
          <w:b/>
          <w:color w:val="auto"/>
          <w:sz w:val="32"/>
          <w:szCs w:val="32"/>
          <w:highlight w:val="none"/>
        </w:rPr>
      </w:pPr>
    </w:p>
    <w:p w14:paraId="1F547202">
      <w:pPr>
        <w:spacing w:line="360" w:lineRule="auto"/>
        <w:ind w:firstLine="643"/>
        <w:jc w:val="center"/>
        <w:rPr>
          <w:rFonts w:hint="eastAsia" w:ascii="宋体" w:hAnsi="宋体" w:eastAsia="宋体" w:cs="宋体"/>
          <w:b/>
          <w:color w:val="auto"/>
          <w:sz w:val="32"/>
          <w:szCs w:val="32"/>
          <w:highlight w:val="none"/>
        </w:rPr>
      </w:pPr>
    </w:p>
    <w:p w14:paraId="4CD6FB66">
      <w:pPr>
        <w:spacing w:line="360" w:lineRule="auto"/>
        <w:ind w:firstLine="643"/>
        <w:jc w:val="center"/>
        <w:rPr>
          <w:rFonts w:hint="eastAsia" w:ascii="宋体" w:hAnsi="宋体" w:eastAsia="宋体" w:cs="宋体"/>
          <w:b/>
          <w:color w:val="auto"/>
          <w:sz w:val="32"/>
          <w:szCs w:val="32"/>
          <w:highlight w:val="none"/>
        </w:rPr>
      </w:pPr>
    </w:p>
    <w:p w14:paraId="6EB6BCA1">
      <w:pPr>
        <w:spacing w:line="360" w:lineRule="auto"/>
        <w:ind w:firstLine="643"/>
        <w:jc w:val="center"/>
        <w:rPr>
          <w:rFonts w:hint="eastAsia" w:ascii="宋体" w:hAnsi="宋体" w:eastAsia="宋体" w:cs="宋体"/>
          <w:b/>
          <w:color w:val="auto"/>
          <w:sz w:val="32"/>
          <w:szCs w:val="32"/>
          <w:highlight w:val="none"/>
        </w:rPr>
      </w:pPr>
    </w:p>
    <w:p w14:paraId="5E8F458C">
      <w:pPr>
        <w:spacing w:line="360" w:lineRule="auto"/>
        <w:ind w:firstLine="643"/>
        <w:jc w:val="center"/>
        <w:rPr>
          <w:rFonts w:hint="eastAsia" w:ascii="宋体" w:hAnsi="宋体" w:eastAsia="宋体" w:cs="宋体"/>
          <w:b/>
          <w:color w:val="auto"/>
          <w:sz w:val="32"/>
          <w:szCs w:val="32"/>
          <w:highlight w:val="none"/>
        </w:rPr>
      </w:pPr>
    </w:p>
    <w:p w14:paraId="2F2C647A">
      <w:pPr>
        <w:spacing w:line="360" w:lineRule="auto"/>
        <w:ind w:firstLine="643"/>
        <w:jc w:val="center"/>
        <w:rPr>
          <w:rFonts w:hint="eastAsia" w:ascii="宋体" w:hAnsi="宋体" w:eastAsia="宋体" w:cs="宋体"/>
          <w:b/>
          <w:color w:val="auto"/>
          <w:sz w:val="32"/>
          <w:szCs w:val="32"/>
          <w:highlight w:val="none"/>
        </w:rPr>
      </w:pPr>
    </w:p>
    <w:p w14:paraId="485D4BA1">
      <w:pPr>
        <w:spacing w:line="360" w:lineRule="auto"/>
        <w:ind w:firstLine="643"/>
        <w:jc w:val="center"/>
        <w:rPr>
          <w:rFonts w:hint="eastAsia" w:ascii="宋体" w:hAnsi="宋体" w:eastAsia="宋体" w:cs="宋体"/>
          <w:b/>
          <w:color w:val="auto"/>
          <w:sz w:val="32"/>
          <w:szCs w:val="32"/>
          <w:highlight w:val="none"/>
        </w:rPr>
      </w:pPr>
    </w:p>
    <w:p w14:paraId="5B0637A0">
      <w:pPr>
        <w:spacing w:line="360" w:lineRule="auto"/>
        <w:ind w:firstLine="643"/>
        <w:jc w:val="center"/>
        <w:rPr>
          <w:rFonts w:hint="eastAsia" w:ascii="宋体" w:hAnsi="宋体" w:eastAsia="宋体" w:cs="宋体"/>
          <w:b/>
          <w:color w:val="auto"/>
          <w:sz w:val="32"/>
          <w:szCs w:val="32"/>
          <w:highlight w:val="none"/>
        </w:rPr>
      </w:pPr>
    </w:p>
    <w:p w14:paraId="3305E4C3">
      <w:pPr>
        <w:spacing w:line="360" w:lineRule="auto"/>
        <w:ind w:firstLine="643"/>
        <w:jc w:val="center"/>
        <w:rPr>
          <w:rFonts w:hint="eastAsia" w:ascii="宋体" w:hAnsi="宋体" w:eastAsia="宋体" w:cs="宋体"/>
          <w:b/>
          <w:color w:val="auto"/>
          <w:sz w:val="32"/>
          <w:szCs w:val="32"/>
          <w:highlight w:val="none"/>
        </w:rPr>
      </w:pPr>
    </w:p>
    <w:p w14:paraId="16C03DAD">
      <w:pPr>
        <w:spacing w:line="360" w:lineRule="auto"/>
        <w:ind w:firstLine="643"/>
        <w:jc w:val="center"/>
        <w:rPr>
          <w:rFonts w:hint="eastAsia" w:ascii="宋体" w:hAnsi="宋体" w:eastAsia="宋体" w:cs="宋体"/>
          <w:b/>
          <w:color w:val="auto"/>
          <w:sz w:val="32"/>
          <w:szCs w:val="32"/>
          <w:highlight w:val="none"/>
        </w:rPr>
      </w:pPr>
    </w:p>
    <w:p w14:paraId="1A031D2D">
      <w:pPr>
        <w:spacing w:line="360" w:lineRule="auto"/>
        <w:ind w:firstLine="643"/>
        <w:jc w:val="center"/>
        <w:rPr>
          <w:rFonts w:hint="eastAsia" w:ascii="宋体" w:hAnsi="宋体" w:eastAsia="宋体" w:cs="宋体"/>
          <w:b/>
          <w:color w:val="auto"/>
          <w:sz w:val="32"/>
          <w:szCs w:val="32"/>
          <w:highlight w:val="none"/>
        </w:rPr>
      </w:pPr>
    </w:p>
    <w:p w14:paraId="31F6ACD9">
      <w:pPr>
        <w:spacing w:line="360" w:lineRule="auto"/>
        <w:jc w:val="both"/>
        <w:rPr>
          <w:rFonts w:hint="eastAsia" w:ascii="宋体" w:hAnsi="宋体" w:eastAsia="宋体" w:cs="宋体"/>
          <w:b/>
          <w:color w:val="auto"/>
          <w:sz w:val="32"/>
          <w:szCs w:val="32"/>
          <w:highlight w:val="none"/>
        </w:rPr>
      </w:pPr>
    </w:p>
    <w:p w14:paraId="332843C1">
      <w:pPr>
        <w:pStyle w:val="267"/>
        <w:spacing w:line="360" w:lineRule="auto"/>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第一节 政府采购合同协议书</w:t>
      </w:r>
    </w:p>
    <w:p w14:paraId="6D893D7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甲方（全称）：（采购人、受采购人委托签订合同的单位或采购文件约定的合同甲方）</w:t>
      </w:r>
    </w:p>
    <w:p w14:paraId="3695A40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乙方1（全称）：（供应商）</w:t>
      </w:r>
    </w:p>
    <w:p w14:paraId="55C8417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乙方2（全称）：（联合体成员供应商或其他合同主体）（如有）</w:t>
      </w:r>
    </w:p>
    <w:p w14:paraId="4495B8F8">
      <w:pP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乙方</w:t>
      </w:r>
      <w:r>
        <w:rPr>
          <w:rFonts w:hint="eastAsia" w:ascii="宋体" w:hAnsi="宋体" w:eastAsia="宋体" w:cs="宋体"/>
          <w:color w:val="auto"/>
          <w:szCs w:val="21"/>
          <w:highlight w:val="none"/>
        </w:rPr>
        <w:t>3</w:t>
      </w:r>
      <w:r>
        <w:rPr>
          <w:rFonts w:hint="eastAsia" w:ascii="宋体" w:hAnsi="宋体" w:eastAsia="宋体" w:cs="宋体"/>
          <w:color w:val="auto"/>
          <w:highlight w:val="none"/>
        </w:rPr>
        <w:t>（全称）：</w:t>
      </w:r>
      <w:r>
        <w:rPr>
          <w:rFonts w:hint="eastAsia" w:ascii="宋体" w:hAnsi="宋体" w:eastAsia="宋体" w:cs="宋体"/>
          <w:color w:val="auto"/>
          <w:szCs w:val="21"/>
          <w:highlight w:val="none"/>
        </w:rPr>
        <w:t>（联合体成员供应商或其他合同主体）（如有）</w:t>
      </w:r>
    </w:p>
    <w:p w14:paraId="48C0F4FB">
      <w:pPr>
        <w:spacing w:line="360" w:lineRule="auto"/>
        <w:rPr>
          <w:rFonts w:hint="eastAsia" w:ascii="宋体" w:hAnsi="宋体" w:eastAsia="宋体" w:cs="宋体"/>
          <w:color w:val="auto"/>
          <w:highlight w:val="none"/>
        </w:rPr>
      </w:pPr>
    </w:p>
    <w:p w14:paraId="23FBEB50">
      <w:pPr>
        <w:pStyle w:val="268"/>
        <w:spacing w:after="0" w:line="360" w:lineRule="auto"/>
        <w:ind w:left="0"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p>
    <w:p w14:paraId="257A9CC0">
      <w:pPr>
        <w:numPr>
          <w:ilvl w:val="0"/>
          <w:numId w:val="1"/>
        </w:numPr>
        <w:spacing w:line="360" w:lineRule="auto"/>
        <w:ind w:firstLine="422"/>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项目信息</w:t>
      </w:r>
    </w:p>
    <w:p w14:paraId="5508152F">
      <w:pPr>
        <w:pStyle w:val="268"/>
        <w:spacing w:after="0" w:line="360" w:lineRule="auto"/>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（1）采购项目名称：</w:t>
      </w:r>
    </w:p>
    <w:p w14:paraId="295C3CFE">
      <w:pPr>
        <w:pStyle w:val="268"/>
        <w:tabs>
          <w:tab w:val="left" w:pos="999"/>
        </w:tabs>
        <w:spacing w:after="0" w:line="360" w:lineRule="auto"/>
        <w:ind w:left="0"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采购项目编号：</w:t>
      </w:r>
    </w:p>
    <w:p w14:paraId="6C0DCDD9">
      <w:pPr>
        <w:pStyle w:val="268"/>
        <w:spacing w:after="0" w:line="360" w:lineRule="auto"/>
        <w:ind w:left="0"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（2）采购计划编号：</w:t>
      </w:r>
    </w:p>
    <w:p w14:paraId="73B87323">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（3）项目内容：</w:t>
      </w:r>
    </w:p>
    <w:p w14:paraId="649CEBE4">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采购标的及数量（台/套/个/架/组等）：</w:t>
      </w:r>
    </w:p>
    <w:p w14:paraId="4A31558D">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品牌：    规格型号：    </w:t>
      </w:r>
    </w:p>
    <w:p w14:paraId="56E64216">
      <w:pPr>
        <w:spacing w:line="360" w:lineRule="auto"/>
        <w:ind w:firstLine="945"/>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采购标的的技术要求、商务要求具体见附件。</w:t>
      </w:r>
    </w:p>
    <w:p w14:paraId="4977E08A">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①涉及信息类产品，请填写该产品关键部件的品牌、型号：</w:t>
      </w:r>
    </w:p>
    <w:p w14:paraId="632BD24D">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标的名称：</w:t>
      </w:r>
    </w:p>
    <w:p w14:paraId="7EE32F32">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关键部件：    品牌：    型号：</w:t>
      </w:r>
    </w:p>
    <w:p w14:paraId="4F3BA4FB">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关键部件：    品牌：    型号：</w:t>
      </w:r>
    </w:p>
    <w:p w14:paraId="1A8B5EDB">
      <w:pPr>
        <w:spacing w:line="360" w:lineRule="auto"/>
        <w:ind w:firstLine="945"/>
        <w:jc w:val="left"/>
        <w:rPr>
          <w:rFonts w:hint="eastAsia" w:ascii="宋体" w:hAnsi="宋体" w:eastAsia="宋体" w:cs="宋体"/>
          <w:color w:val="auto"/>
          <w:highlight w:val="none"/>
        </w:rPr>
      </w:pPr>
      <w:r>
        <w:rPr>
          <w:rFonts w:hint="eastAsia" w:ascii="宋体" w:hAnsi="宋体" w:eastAsia="宋体" w:cs="宋体"/>
          <w:color w:val="auto"/>
          <w:highlight w:val="none"/>
        </w:rPr>
        <w:t>关键部件：    品牌：    型号：</w:t>
      </w:r>
    </w:p>
    <w:p w14:paraId="55FB1EAB">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highlight w:val="none"/>
        </w:rPr>
        <w:t>（注：关键部件是指财政部会同有关部门发布的政府采购需求标准规定的需要通过国家有关部门指定的测评机构开展的安全可靠测评的软硬件，如CPU芯片、操作系统、数据库等。）</w:t>
      </w:r>
    </w:p>
    <w:p w14:paraId="2BD6AD2B">
      <w:pPr>
        <w:pStyle w:val="269"/>
        <w:spacing w:line="360" w:lineRule="auto"/>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②涉及车辆采购，请填写是否属于新能源汽车：</w:t>
      </w:r>
    </w:p>
    <w:p w14:paraId="33B845F3">
      <w:pPr>
        <w:pStyle w:val="269"/>
        <w:spacing w:line="360" w:lineRule="auto"/>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¨是，《政府采购品目分类目录》底级品目名称：    数量：    金额：</w:t>
      </w:r>
    </w:p>
    <w:p w14:paraId="7DC6484D">
      <w:pPr>
        <w:pStyle w:val="269"/>
        <w:spacing w:line="360" w:lineRule="auto"/>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¨否</w:t>
      </w:r>
    </w:p>
    <w:p w14:paraId="2768FD25">
      <w:pPr>
        <w:pStyle w:val="269"/>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（4）政府采购组织形式：¨政府集中采购  ¨部门集中采购  ¨分散采购</w:t>
      </w:r>
    </w:p>
    <w:p w14:paraId="47654213">
      <w:pPr>
        <w:pStyle w:val="269"/>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（5）政府采购方式：¨公开招标  ¨邀请招标  ¨竞争性谈判  ¨竞争性磋商</w:t>
      </w:r>
    </w:p>
    <w:p w14:paraId="33464C46">
      <w:pPr>
        <w:pStyle w:val="269"/>
        <w:spacing w:line="360" w:lineRule="auto"/>
        <w:ind w:firstLine="2436"/>
        <w:rPr>
          <w:rFonts w:hint="eastAsia" w:ascii="宋体" w:hAnsi="宋体" w:eastAsia="宋体" w:cs="宋体"/>
          <w:color w:val="auto"/>
          <w:sz w:val="21"/>
          <w:highlight w:val="none"/>
        </w:rPr>
      </w:pPr>
      <w:r>
        <w:rPr>
          <w:rFonts w:hint="eastAsia" w:ascii="宋体" w:hAnsi="宋体" w:eastAsia="宋体" w:cs="宋体"/>
          <w:color w:val="auto"/>
          <w:sz w:val="21"/>
          <w:highlight w:val="none"/>
        </w:rPr>
        <w:t>¨询价  ¨单一来源  ¨框架协议  ¨其他：</w:t>
      </w:r>
    </w:p>
    <w:p w14:paraId="6C9677FE">
      <w:pPr>
        <w:pStyle w:val="269"/>
        <w:spacing w:line="360" w:lineRule="auto"/>
        <w:ind w:firstLine="945"/>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（注：在框架协议采购的第二阶段，可选择使用该合同文本）</w:t>
      </w:r>
    </w:p>
    <w:p w14:paraId="17FA1537">
      <w:pPr>
        <w:pStyle w:val="269"/>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（6）中标（成交）采购标的制造商是否为中小企业：¨是  ¨否</w:t>
      </w:r>
    </w:p>
    <w:p w14:paraId="2408D588">
      <w:pPr>
        <w:spacing w:line="360" w:lineRule="auto"/>
        <w:ind w:firstLine="945"/>
        <w:jc w:val="left"/>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本合同是否为专门面向中小企业的采购合同（中小企业预留合同）：</w:t>
      </w:r>
      <w:r>
        <w:rPr>
          <w:rFonts w:hint="eastAsia" w:ascii="宋体" w:hAnsi="宋体" w:eastAsia="宋体" w:cs="宋体"/>
          <w:iCs/>
          <w:color w:val="auto"/>
          <w:szCs w:val="21"/>
          <w:highlight w:val="none"/>
        </w:rPr>
        <w:t>¨是  ¨否</w:t>
      </w:r>
    </w:p>
    <w:p w14:paraId="1A439B67">
      <w:pPr>
        <w:spacing w:line="360" w:lineRule="auto"/>
        <w:ind w:firstLine="945"/>
        <w:jc w:val="left"/>
        <w:rPr>
          <w:rFonts w:hint="eastAsia" w:ascii="宋体" w:hAnsi="宋体" w:eastAsia="宋体" w:cs="宋体"/>
          <w:iCs/>
          <w:color w:val="auto"/>
          <w:szCs w:val="21"/>
          <w:highlight w:val="none"/>
        </w:rPr>
      </w:pPr>
      <w:r>
        <w:rPr>
          <w:rFonts w:hint="eastAsia" w:ascii="宋体" w:hAnsi="宋体" w:eastAsia="宋体" w:cs="宋体"/>
          <w:color w:val="auto"/>
          <w:highlight w:val="none"/>
        </w:rPr>
        <w:t>若本项目不专门面向中小企业采购，是否给予小微企业评审优惠：</w:t>
      </w:r>
      <w:r>
        <w:rPr>
          <w:rFonts w:hint="eastAsia" w:ascii="宋体" w:hAnsi="宋体" w:eastAsia="宋体" w:cs="宋体"/>
          <w:iCs/>
          <w:color w:val="auto"/>
          <w:szCs w:val="21"/>
          <w:highlight w:val="none"/>
        </w:rPr>
        <w:t>¨是  ¨否</w:t>
      </w:r>
    </w:p>
    <w:p w14:paraId="4D8B6980">
      <w:pPr>
        <w:spacing w:line="360" w:lineRule="auto"/>
        <w:ind w:firstLine="945"/>
        <w:jc w:val="left"/>
        <w:rPr>
          <w:rFonts w:hint="eastAsia" w:ascii="宋体" w:hAnsi="宋体" w:eastAsia="宋体" w:cs="宋体"/>
          <w:iCs/>
          <w:color w:val="auto"/>
          <w:szCs w:val="21"/>
          <w:highlight w:val="none"/>
        </w:rPr>
      </w:pPr>
      <w:r>
        <w:rPr>
          <w:rFonts w:hint="eastAsia" w:ascii="宋体" w:hAnsi="宋体" w:eastAsia="宋体" w:cs="宋体"/>
          <w:color w:val="auto"/>
          <w:highlight w:val="none"/>
        </w:rPr>
        <w:t>中标（成交）采购标的制造商是否为残疾人福利性单位：</w:t>
      </w:r>
      <w:r>
        <w:rPr>
          <w:rFonts w:hint="eastAsia" w:ascii="宋体" w:hAnsi="宋体" w:eastAsia="宋体" w:cs="宋体"/>
          <w:iCs/>
          <w:color w:val="auto"/>
          <w:szCs w:val="21"/>
          <w:highlight w:val="none"/>
        </w:rPr>
        <w:t>¨是  ¨否</w:t>
      </w:r>
    </w:p>
    <w:p w14:paraId="49BD03A8">
      <w:pPr>
        <w:spacing w:line="360" w:lineRule="auto"/>
        <w:ind w:firstLine="945"/>
        <w:jc w:val="left"/>
        <w:rPr>
          <w:rFonts w:hint="eastAsia" w:ascii="宋体" w:hAnsi="宋体" w:eastAsia="宋体" w:cs="宋体"/>
          <w:color w:val="auto"/>
          <w:highlight w:val="none"/>
        </w:rPr>
      </w:pPr>
      <w:r>
        <w:rPr>
          <w:rFonts w:hint="eastAsia" w:ascii="宋体" w:hAnsi="宋体" w:eastAsia="宋体" w:cs="宋体"/>
          <w:color w:val="auto"/>
          <w:highlight w:val="none"/>
        </w:rPr>
        <w:t>中标（成交）采购标的制造商是否为监狱企业：</w:t>
      </w:r>
      <w:r>
        <w:rPr>
          <w:rFonts w:hint="eastAsia" w:ascii="宋体" w:hAnsi="宋体" w:eastAsia="宋体" w:cs="宋体"/>
          <w:iCs/>
          <w:color w:val="auto"/>
          <w:szCs w:val="21"/>
          <w:highlight w:val="none"/>
        </w:rPr>
        <w:t>¨是  ¨否</w:t>
      </w:r>
    </w:p>
    <w:p w14:paraId="01C24D0F">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（7）合同是否分包：</w:t>
      </w:r>
      <w:r>
        <w:rPr>
          <w:rFonts w:hint="eastAsia" w:ascii="宋体" w:hAnsi="宋体" w:eastAsia="宋体" w:cs="宋体"/>
          <w:iCs/>
          <w:color w:val="auto"/>
          <w:szCs w:val="21"/>
          <w:highlight w:val="none"/>
        </w:rPr>
        <w:t>¨是  ¨否</w:t>
      </w:r>
    </w:p>
    <w:p w14:paraId="75928C29">
      <w:pPr>
        <w:spacing w:line="360" w:lineRule="auto"/>
        <w:ind w:firstLine="945"/>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分包主要内容：</w:t>
      </w:r>
    </w:p>
    <w:p w14:paraId="725FC4B6">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分包供应商/制造商名称（如供应商和制造商不同，请分别填写）：</w:t>
      </w:r>
    </w:p>
    <w:p w14:paraId="1B18A304">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分包供应商/制造商类型（如果供应商和制造商不同，只填写制造商类型）：</w:t>
      </w:r>
    </w:p>
    <w:p w14:paraId="4CD8AF88">
      <w:pPr>
        <w:spacing w:line="360" w:lineRule="auto"/>
        <w:ind w:firstLine="945"/>
        <w:jc w:val="lef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¨大型企业  ¨中型企业  ¨小微型企业</w:t>
      </w:r>
    </w:p>
    <w:p w14:paraId="3D178299">
      <w:pPr>
        <w:spacing w:line="360" w:lineRule="auto"/>
        <w:ind w:firstLine="945"/>
        <w:jc w:val="left"/>
        <w:rPr>
          <w:rFonts w:hint="eastAsia" w:ascii="宋体" w:hAnsi="宋体" w:eastAsia="宋体" w:cs="宋体"/>
          <w:color w:val="auto"/>
          <w:highlight w:val="none"/>
        </w:rPr>
      </w:pPr>
      <w:r>
        <w:rPr>
          <w:rFonts w:hint="eastAsia" w:ascii="宋体" w:hAnsi="宋体" w:eastAsia="宋体" w:cs="宋体"/>
          <w:iCs/>
          <w:color w:val="auto"/>
          <w:szCs w:val="21"/>
          <w:highlight w:val="none"/>
        </w:rPr>
        <w:t>¨残疾人福利性单位  ¨监狱企业  ¨其他</w:t>
      </w:r>
    </w:p>
    <w:p w14:paraId="73F57F30">
      <w:pPr>
        <w:spacing w:line="360" w:lineRule="auto"/>
        <w:ind w:firstLine="420"/>
        <w:jc w:val="left"/>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（8）中标（成交）供应商是否为外商投资企业：</w:t>
      </w:r>
      <w:r>
        <w:rPr>
          <w:rFonts w:hint="eastAsia" w:ascii="宋体" w:hAnsi="宋体" w:eastAsia="宋体" w:cs="宋体"/>
          <w:iCs/>
          <w:color w:val="auto"/>
          <w:szCs w:val="21"/>
          <w:highlight w:val="none"/>
        </w:rPr>
        <w:t>¨是       ¨否</w:t>
      </w:r>
    </w:p>
    <w:p w14:paraId="358262D0">
      <w:pPr>
        <w:pStyle w:val="269"/>
        <w:tabs>
          <w:tab w:val="left" w:pos="1340"/>
        </w:tabs>
        <w:spacing w:line="360" w:lineRule="auto"/>
        <w:ind w:firstLine="945"/>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外商投资企业类型：</w:t>
      </w:r>
      <w:r>
        <w:rPr>
          <w:rFonts w:hint="eastAsia" w:ascii="宋体" w:hAnsi="宋体" w:eastAsia="宋体" w:cs="宋体"/>
          <w:iCs/>
          <w:color w:val="auto"/>
          <w:sz w:val="21"/>
          <w:highlight w:val="none"/>
        </w:rPr>
        <w:t>¨</w:t>
      </w:r>
      <w:r>
        <w:rPr>
          <w:rFonts w:hint="eastAsia" w:ascii="宋体" w:hAnsi="宋体" w:eastAsia="宋体" w:cs="宋体"/>
          <w:color w:val="auto"/>
          <w:sz w:val="21"/>
          <w:highlight w:val="none"/>
        </w:rPr>
        <w:t xml:space="preserve">全部由外国投资者投资  </w:t>
      </w:r>
      <w:r>
        <w:rPr>
          <w:rFonts w:hint="eastAsia" w:ascii="宋体" w:hAnsi="宋体" w:eastAsia="宋体" w:cs="宋体"/>
          <w:iCs/>
          <w:color w:val="auto"/>
          <w:sz w:val="21"/>
          <w:highlight w:val="none"/>
        </w:rPr>
        <w:t>¨部分由外国投资者投资</w:t>
      </w:r>
    </w:p>
    <w:p w14:paraId="3B6DFB28">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（9）是否涉及进口产品：</w:t>
      </w:r>
    </w:p>
    <w:p w14:paraId="0F725CC3">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¨是，《政府采购品目分类目录》底级品目名称：金额：</w:t>
      </w:r>
    </w:p>
    <w:p w14:paraId="7656BF42">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国别：    品牌：    规格型号：</w:t>
      </w:r>
    </w:p>
    <w:p w14:paraId="4161E0DB">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¨否</w:t>
      </w:r>
    </w:p>
    <w:p w14:paraId="728C54DB">
      <w:pPr>
        <w:tabs>
          <w:tab w:val="left" w:pos="740"/>
        </w:tabs>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（10）是否涉及节能产品：</w:t>
      </w:r>
    </w:p>
    <w:p w14:paraId="1DB7F2ED">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¨是，《节能产品政府采购品目清单》的底级品目名称：</w:t>
      </w:r>
    </w:p>
    <w:p w14:paraId="7FBF4065">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¨强制采购  ¨优先采购</w:t>
      </w:r>
    </w:p>
    <w:p w14:paraId="6C94CE28">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¨否</w:t>
      </w:r>
    </w:p>
    <w:p w14:paraId="16A31AB9">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是否涉及环境标志产品：</w:t>
      </w:r>
    </w:p>
    <w:p w14:paraId="1AED3A5C">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¨是，《环境标志产品政府采购品目清单》的底级品目名称：</w:t>
      </w:r>
    </w:p>
    <w:p w14:paraId="58AC30FB">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¨强制采购  ¨优先采购</w:t>
      </w:r>
    </w:p>
    <w:p w14:paraId="6DE53CEE">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¨否</w:t>
      </w:r>
    </w:p>
    <w:p w14:paraId="1531A9FD">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是否涉及绿色产品：</w:t>
      </w:r>
    </w:p>
    <w:p w14:paraId="1FDA6ADA">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¨是，绿色产品政府采购相关政策确定的底级品目名称：</w:t>
      </w:r>
    </w:p>
    <w:p w14:paraId="45F8E49E">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¨强制采购  ¨优先采购</w:t>
      </w:r>
    </w:p>
    <w:p w14:paraId="2DE62F54">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highlight w:val="none"/>
        </w:rPr>
        <w:t>¨否</w:t>
      </w:r>
    </w:p>
    <w:p w14:paraId="121D96A5">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（11）涉及商品包装和快递包装的，是否参考《商品包装政府采购需求标准（试行）》、《快递包装政府采购需求标准（试行）》明确产品及相关快递服务的具体包装要求：</w:t>
      </w:r>
    </w:p>
    <w:p w14:paraId="7179C3D3">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  ¨否  ¨不涉及</w:t>
      </w:r>
    </w:p>
    <w:p w14:paraId="58E7A89F">
      <w:pPr>
        <w:numPr>
          <w:ilvl w:val="0"/>
          <w:numId w:val="1"/>
        </w:numPr>
        <w:spacing w:line="360" w:lineRule="auto"/>
        <w:ind w:firstLine="422"/>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合同金额</w:t>
      </w:r>
    </w:p>
    <w:p w14:paraId="3E9E526F">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（1）合同金额小写：</w:t>
      </w:r>
    </w:p>
    <w:p w14:paraId="65E8CDCC">
      <w:pPr>
        <w:spacing w:line="360" w:lineRule="auto"/>
        <w:ind w:firstLine="945"/>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大写：</w:t>
      </w:r>
    </w:p>
    <w:p w14:paraId="530163D3">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分包金额（如有）小写：</w:t>
      </w:r>
    </w:p>
    <w:p w14:paraId="084AE1E0">
      <w:pPr>
        <w:spacing w:line="360" w:lineRule="auto"/>
        <w:ind w:firstLine="945"/>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大写：</w:t>
      </w:r>
    </w:p>
    <w:p w14:paraId="7D397206">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（注：固定单价合同应填写单价和最高限价）</w:t>
      </w:r>
    </w:p>
    <w:p w14:paraId="373D73D8">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（2）合同定价方式（采用组合定价方式的，可以勾选多项）：</w:t>
      </w:r>
    </w:p>
    <w:p w14:paraId="36945E9A">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iCs/>
          <w:color w:val="auto"/>
          <w:szCs w:val="21"/>
          <w:highlight w:val="none"/>
        </w:rPr>
        <w:t>¨固定总价  ¨固定单价  ¨固定费率  ¨成本补偿  ¨绩效激励  ¨其他</w:t>
      </w:r>
    </w:p>
    <w:p w14:paraId="753953DD">
      <w:pPr>
        <w:pStyle w:val="259"/>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（3）付款方式（按项目实际勾选填写）：</w:t>
      </w:r>
    </w:p>
    <w:p w14:paraId="0373AA0D">
      <w:pPr>
        <w:spacing w:line="360" w:lineRule="auto"/>
        <w:ind w:firstLine="945"/>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¨全额付款：</w:t>
      </w:r>
      <w:r>
        <w:rPr>
          <w:rFonts w:hint="eastAsia" w:ascii="宋体" w:hAnsi="宋体" w:eastAsia="宋体" w:cs="宋体"/>
          <w:color w:val="auto"/>
          <w:szCs w:val="21"/>
          <w:highlight w:val="none"/>
          <w:u w:val="single"/>
        </w:rPr>
        <w:t xml:space="preserve">     （应明确一次性支付合同款项的条件）                </w:t>
      </w:r>
    </w:p>
    <w:p w14:paraId="615F57E3">
      <w:pPr>
        <w:spacing w:line="360" w:lineRule="auto"/>
        <w:ind w:firstLine="945"/>
        <w:jc w:val="left"/>
        <w:rPr>
          <w:rFonts w:hint="eastAsia" w:ascii="宋体" w:hAnsi="宋体" w:eastAsia="宋体" w:cs="宋体"/>
          <w:color w:val="auto"/>
          <w:highlight w:val="none"/>
        </w:rPr>
      </w:pPr>
      <w:r>
        <w:rPr>
          <w:rFonts w:hint="eastAsia" w:ascii="宋体" w:hAnsi="宋体" w:eastAsia="宋体" w:cs="宋体"/>
          <w:color w:val="auto"/>
          <w:szCs w:val="21"/>
          <w:highlight w:val="none"/>
        </w:rPr>
        <w:t>¨分期付款：</w:t>
      </w:r>
      <w:r>
        <w:rPr>
          <w:rFonts w:hint="eastAsia" w:ascii="宋体" w:hAnsi="宋体" w:eastAsia="宋体" w:cs="宋体"/>
          <w:color w:val="auto"/>
          <w:szCs w:val="21"/>
          <w:highlight w:val="none"/>
          <w:u w:val="single"/>
        </w:rPr>
        <w:t xml:space="preserve">  （应明确分期支付合同款项的各期比例和支付条件，各期支付条件应与分期履约验收情况挂钩） </w:t>
      </w:r>
      <w:r>
        <w:rPr>
          <w:rFonts w:hint="eastAsia" w:ascii="宋体" w:hAnsi="宋体" w:eastAsia="宋体" w:cs="宋体"/>
          <w:color w:val="auto"/>
          <w:szCs w:val="21"/>
          <w:highlight w:val="none"/>
        </w:rPr>
        <w:t>，其中涉及预付款的：</w:t>
      </w:r>
      <w:r>
        <w:rPr>
          <w:rFonts w:hint="eastAsia" w:ascii="宋体" w:hAnsi="宋体" w:eastAsia="宋体" w:cs="宋体"/>
          <w:color w:val="auto"/>
          <w:szCs w:val="21"/>
          <w:highlight w:val="none"/>
          <w:u w:val="single"/>
        </w:rPr>
        <w:t xml:space="preserve"> （应明确预付款的支付比例和支付条件） </w:t>
      </w:r>
    </w:p>
    <w:p w14:paraId="574238A2">
      <w:pPr>
        <w:spacing w:line="360" w:lineRule="auto"/>
        <w:ind w:firstLine="945"/>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¨成本补偿：</w:t>
      </w:r>
      <w:r>
        <w:rPr>
          <w:rFonts w:hint="eastAsia" w:ascii="宋体" w:hAnsi="宋体" w:eastAsia="宋体" w:cs="宋体"/>
          <w:color w:val="auto"/>
          <w:szCs w:val="21"/>
          <w:highlight w:val="none"/>
          <w:u w:val="single"/>
        </w:rPr>
        <w:t xml:space="preserve">      （应明确按照成本补偿方式的支付方式和支付条件）   </w:t>
      </w:r>
    </w:p>
    <w:p w14:paraId="21A1ACA4">
      <w:pPr>
        <w:spacing w:line="360" w:lineRule="auto"/>
        <w:ind w:firstLine="9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¨绩效激励：</w:t>
      </w:r>
      <w:r>
        <w:rPr>
          <w:rFonts w:hint="eastAsia" w:ascii="宋体" w:hAnsi="宋体" w:eastAsia="宋体" w:cs="宋体"/>
          <w:color w:val="auto"/>
          <w:szCs w:val="21"/>
          <w:highlight w:val="none"/>
          <w:u w:val="single"/>
        </w:rPr>
        <w:t xml:space="preserve">      （应明确按照绩效激励方式的支付方式和支付条件）   </w:t>
      </w:r>
    </w:p>
    <w:p w14:paraId="2BD7A815">
      <w:pPr>
        <w:numPr>
          <w:ilvl w:val="0"/>
          <w:numId w:val="1"/>
        </w:numPr>
        <w:spacing w:line="360" w:lineRule="auto"/>
        <w:ind w:firstLine="422"/>
        <w:jc w:val="lef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合同履行</w:t>
      </w:r>
    </w:p>
    <w:p w14:paraId="1A101206">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（1）起始日期：    年  月  日，完成日期：    年  月  日。</w:t>
      </w:r>
    </w:p>
    <w:p w14:paraId="27802E26">
      <w:pPr>
        <w:spacing w:line="360" w:lineRule="auto"/>
        <w:ind w:firstLine="42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（2）履约地点</w:t>
      </w:r>
      <w:r>
        <w:rPr>
          <w:rFonts w:hint="eastAsia" w:ascii="宋体" w:hAnsi="宋体" w:eastAsia="宋体" w:cs="宋体"/>
          <w:bCs/>
          <w:color w:val="auto"/>
          <w:szCs w:val="21"/>
          <w:highlight w:val="none"/>
        </w:rPr>
        <w:t>：</w:t>
      </w:r>
    </w:p>
    <w:p w14:paraId="10B46D53">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（3）履约担保：</w:t>
      </w:r>
      <w:r>
        <w:rPr>
          <w:rFonts w:hint="eastAsia" w:ascii="宋体" w:hAnsi="宋体" w:eastAsia="宋体" w:cs="宋体"/>
          <w:color w:val="auto"/>
          <w:highlight w:val="none"/>
        </w:rPr>
        <w:t>是否收取履约保证金：</w:t>
      </w:r>
      <w:r>
        <w:rPr>
          <w:rFonts w:hint="eastAsia" w:ascii="宋体" w:hAnsi="宋体" w:eastAsia="宋体" w:cs="宋体"/>
          <w:color w:val="auto"/>
          <w:szCs w:val="21"/>
          <w:highlight w:val="none"/>
        </w:rPr>
        <w:t>¨是  ¨否</w:t>
      </w:r>
    </w:p>
    <w:p w14:paraId="0BCE012A">
      <w:pPr>
        <w:pStyle w:val="269"/>
        <w:spacing w:line="360" w:lineRule="auto"/>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收取履约保证金形式：</w:t>
      </w:r>
    </w:p>
    <w:p w14:paraId="3BA88B29">
      <w:pPr>
        <w:pStyle w:val="269"/>
        <w:spacing w:line="360" w:lineRule="auto"/>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收取履约保证金金额：</w:t>
      </w:r>
    </w:p>
    <w:p w14:paraId="28747A9F">
      <w:pPr>
        <w:spacing w:line="360" w:lineRule="auto"/>
        <w:ind w:firstLine="945"/>
        <w:jc w:val="left"/>
        <w:rPr>
          <w:rFonts w:hint="eastAsia" w:ascii="宋体" w:hAnsi="宋体" w:eastAsia="宋体" w:cs="宋体"/>
          <w:color w:val="auto"/>
          <w:highlight w:val="none"/>
        </w:rPr>
      </w:pPr>
      <w:r>
        <w:rPr>
          <w:rFonts w:hint="eastAsia" w:ascii="宋体" w:hAnsi="宋体" w:eastAsia="宋体" w:cs="宋体"/>
          <w:bCs/>
          <w:color w:val="auto"/>
          <w:szCs w:val="21"/>
          <w:highlight w:val="none"/>
        </w:rPr>
        <w:t>履约担保期限：</w:t>
      </w:r>
    </w:p>
    <w:p w14:paraId="0457D6AD">
      <w:pP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（4）分期履行要求：</w:t>
      </w:r>
    </w:p>
    <w:p w14:paraId="316A509C">
      <w:pPr>
        <w:spacing w:line="360" w:lineRule="auto"/>
        <w:ind w:firstLine="420"/>
        <w:jc w:val="left"/>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（5）风险处置措施和替代方案：</w:t>
      </w:r>
    </w:p>
    <w:p w14:paraId="151D4456">
      <w:pPr>
        <w:numPr>
          <w:ilvl w:val="0"/>
          <w:numId w:val="1"/>
        </w:numPr>
        <w:spacing w:line="360" w:lineRule="auto"/>
        <w:ind w:firstLine="422"/>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合同验收</w:t>
      </w:r>
    </w:p>
    <w:p w14:paraId="0779F5D6">
      <w:pP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（1）验收组织方式：</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 xml:space="preserve">自行组织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委托第三方组织</w:t>
      </w:r>
    </w:p>
    <w:p w14:paraId="17C47A63">
      <w:pPr>
        <w:spacing w:line="360" w:lineRule="auto"/>
        <w:ind w:firstLine="945"/>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验收主体：</w:t>
      </w:r>
    </w:p>
    <w:p w14:paraId="1E188855">
      <w:pPr>
        <w:spacing w:line="360" w:lineRule="auto"/>
        <w:ind w:firstLine="945"/>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是否邀请本项目的其他供应商参加验收：</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否</w:t>
      </w:r>
    </w:p>
    <w:p w14:paraId="3F1AD422">
      <w:pPr>
        <w:spacing w:line="360" w:lineRule="auto"/>
        <w:ind w:firstLine="945"/>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是否邀请专家参加验收：</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否</w:t>
      </w:r>
    </w:p>
    <w:p w14:paraId="1F312B62">
      <w:pPr>
        <w:spacing w:line="360" w:lineRule="auto"/>
        <w:ind w:firstLine="945"/>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是否邀请服务对象参加验收：</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否</w:t>
      </w:r>
    </w:p>
    <w:p w14:paraId="31B81955">
      <w:pPr>
        <w:spacing w:line="360" w:lineRule="auto"/>
        <w:ind w:firstLine="945"/>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是否邀请第三方检测机构参加验收：</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否</w:t>
      </w:r>
    </w:p>
    <w:p w14:paraId="1209B55F">
      <w:pPr>
        <w:spacing w:line="360" w:lineRule="auto"/>
        <w:ind w:firstLine="945"/>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是否进行抽查检测：</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 xml:space="preserve">是，抽查比例：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否</w:t>
      </w:r>
    </w:p>
    <w:p w14:paraId="07D29342">
      <w:pPr>
        <w:spacing w:line="360" w:lineRule="auto"/>
        <w:ind w:firstLine="945"/>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是否存在破坏性检测：</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是，</w:t>
      </w:r>
      <w:r>
        <w:rPr>
          <w:rFonts w:hint="eastAsia" w:ascii="宋体" w:hAnsi="宋体" w:eastAsia="宋体" w:cs="宋体"/>
          <w:bCs/>
          <w:color w:val="auto"/>
          <w:szCs w:val="21"/>
          <w:highlight w:val="none"/>
          <w:u w:val="single"/>
        </w:rPr>
        <w:t>（应明确对被破坏的检测产品的处理方式）</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否</w:t>
      </w:r>
    </w:p>
    <w:p w14:paraId="1F344F84">
      <w:pPr>
        <w:spacing w:line="360" w:lineRule="auto"/>
        <w:ind w:firstLine="945"/>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验收组织的其他事项：</w:t>
      </w:r>
    </w:p>
    <w:p w14:paraId="27A0B00F">
      <w:pPr>
        <w:spacing w:line="360" w:lineRule="auto"/>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（2）履约验收时间：</w:t>
      </w:r>
      <w:r>
        <w:rPr>
          <w:rFonts w:hint="eastAsia" w:ascii="宋体" w:hAnsi="宋体" w:eastAsia="宋体" w:cs="宋体"/>
          <w:bCs/>
          <w:color w:val="auto"/>
          <w:szCs w:val="21"/>
          <w:highlight w:val="none"/>
          <w:u w:val="single"/>
        </w:rPr>
        <w:t>（计划于何时验收/供应商提出验收申请之日起   日内组织验收）</w:t>
      </w:r>
    </w:p>
    <w:p w14:paraId="3B18F7D9">
      <w:pP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（3）履约验收方式：</w:t>
      </w:r>
    </w:p>
    <w:p w14:paraId="1AC32330">
      <w:pPr>
        <w:spacing w:line="360" w:lineRule="auto"/>
        <w:ind w:firstLine="945"/>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 xml:space="preserve">一次性验收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分期/分项验收：</w:t>
      </w:r>
      <w:r>
        <w:rPr>
          <w:rFonts w:hint="eastAsia" w:ascii="宋体" w:hAnsi="宋体" w:eastAsia="宋体" w:cs="宋体"/>
          <w:bCs/>
          <w:color w:val="auto"/>
          <w:szCs w:val="21"/>
          <w:highlight w:val="none"/>
          <w:u w:val="single"/>
        </w:rPr>
        <w:t>（应明确分期/分项验收的工作安排）</w:t>
      </w:r>
    </w:p>
    <w:p w14:paraId="24C8C09C">
      <w:pP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（4）履约验收程序：</w:t>
      </w:r>
    </w:p>
    <w:p w14:paraId="720B29D3">
      <w:pPr>
        <w:spacing w:line="360" w:lineRule="auto"/>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（5）履约验收的内容：</w:t>
      </w:r>
      <w:r>
        <w:rPr>
          <w:rFonts w:hint="eastAsia" w:ascii="宋体" w:hAnsi="宋体" w:eastAsia="宋体" w:cs="宋体"/>
          <w:bCs/>
          <w:color w:val="auto"/>
          <w:szCs w:val="21"/>
          <w:highlight w:val="none"/>
          <w:u w:val="single"/>
        </w:rPr>
        <w:t>（应当包括每一项技术和商务要求的履约情况，特别是落实政府采购扶持中小企业，支持绿色发展和乡村振兴等政策情况）</w:t>
      </w:r>
    </w:p>
    <w:p w14:paraId="54CA2F41">
      <w:pPr>
        <w:spacing w:line="360" w:lineRule="auto"/>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（6）履约验收标准：</w:t>
      </w:r>
    </w:p>
    <w:p w14:paraId="376CF971">
      <w:pPr>
        <w:pStyle w:val="269"/>
        <w:spacing w:line="360" w:lineRule="auto"/>
        <w:ind w:firstLine="420"/>
        <w:rPr>
          <w:rFonts w:hint="eastAsia" w:ascii="宋体" w:hAnsi="宋体" w:eastAsia="宋体" w:cs="宋体"/>
          <w:color w:val="auto"/>
          <w:sz w:val="21"/>
          <w:highlight w:val="none"/>
        </w:rPr>
      </w:pPr>
      <w:r>
        <w:rPr>
          <w:rFonts w:hint="eastAsia" w:ascii="宋体" w:hAnsi="宋体" w:eastAsia="宋体" w:cs="宋体"/>
          <w:bCs/>
          <w:color w:val="auto"/>
          <w:sz w:val="21"/>
          <w:highlight w:val="none"/>
        </w:rPr>
        <w:t>（7）是否以采购活动中供应商提供的样品作为参考：</w:t>
      </w:r>
      <w:r>
        <w:rPr>
          <w:rFonts w:hint="eastAsia" w:ascii="宋体" w:hAnsi="宋体" w:eastAsia="宋体" w:cs="宋体"/>
          <w:color w:val="auto"/>
          <w:sz w:val="21"/>
          <w:highlight w:val="none"/>
        </w:rPr>
        <w:t>¨</w:t>
      </w:r>
      <w:r>
        <w:rPr>
          <w:rFonts w:hint="eastAsia" w:ascii="宋体" w:hAnsi="宋体" w:eastAsia="宋体" w:cs="宋体"/>
          <w:bCs/>
          <w:color w:val="auto"/>
          <w:sz w:val="21"/>
          <w:highlight w:val="none"/>
        </w:rPr>
        <w:t xml:space="preserve">是  </w:t>
      </w:r>
      <w:r>
        <w:rPr>
          <w:rFonts w:hint="eastAsia" w:ascii="宋体" w:hAnsi="宋体" w:eastAsia="宋体" w:cs="宋体"/>
          <w:color w:val="auto"/>
          <w:sz w:val="21"/>
          <w:highlight w:val="none"/>
        </w:rPr>
        <w:t>¨</w:t>
      </w:r>
      <w:r>
        <w:rPr>
          <w:rFonts w:hint="eastAsia" w:ascii="宋体" w:hAnsi="宋体" w:eastAsia="宋体" w:cs="宋体"/>
          <w:bCs/>
          <w:color w:val="auto"/>
          <w:sz w:val="21"/>
          <w:highlight w:val="none"/>
        </w:rPr>
        <w:t>否</w:t>
      </w:r>
    </w:p>
    <w:p w14:paraId="0CCECC4C">
      <w:pPr>
        <w:spacing w:line="360" w:lineRule="auto"/>
        <w:ind w:firstLine="420"/>
        <w:jc w:val="lef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（8）履约验收其他事项：</w:t>
      </w:r>
      <w:r>
        <w:rPr>
          <w:rFonts w:hint="eastAsia" w:ascii="宋体" w:hAnsi="宋体" w:eastAsia="宋体" w:cs="宋体"/>
          <w:bCs/>
          <w:color w:val="auto"/>
          <w:szCs w:val="21"/>
          <w:highlight w:val="none"/>
          <w:u w:val="single"/>
        </w:rPr>
        <w:t>（产权过户登记等）</w:t>
      </w:r>
    </w:p>
    <w:p w14:paraId="041143A4">
      <w:pPr>
        <w:numPr>
          <w:ilvl w:val="0"/>
          <w:numId w:val="1"/>
        </w:numPr>
        <w:spacing w:line="360" w:lineRule="auto"/>
        <w:ind w:firstLine="422"/>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组成合同的文件</w:t>
      </w:r>
    </w:p>
    <w:p w14:paraId="4CB10E67">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本协议书与下列文件一起构成合同文件，如下述文件之间有任何抵触、矛盾或歧义，应按以下顺序解释：</w:t>
      </w:r>
    </w:p>
    <w:p w14:paraId="002B9410">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（1）政府采购合同协议书及其变更、补充协议</w:t>
      </w:r>
    </w:p>
    <w:p w14:paraId="3A24E16B">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（2）政府采购合同专用条款</w:t>
      </w:r>
    </w:p>
    <w:p w14:paraId="168C733F">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（3）政府采购合同通用条款</w:t>
      </w:r>
    </w:p>
    <w:p w14:paraId="505EE90A">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（4）中标（成交）通知书</w:t>
      </w:r>
    </w:p>
    <w:p w14:paraId="38EB37D7">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（5）投标（响应）文件</w:t>
      </w:r>
    </w:p>
    <w:p w14:paraId="41273DB8">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（6）采购文件</w:t>
      </w:r>
    </w:p>
    <w:p w14:paraId="387121FA">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（7）有关技术文件，图纸</w:t>
      </w:r>
    </w:p>
    <w:p w14:paraId="6E70620F">
      <w:pPr>
        <w:pStyle w:val="269"/>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（8）国家法律、行政法规和规章制度规定或合同约定的作为合同组成部分的其他文件</w:t>
      </w:r>
    </w:p>
    <w:p w14:paraId="1EA8E3F7">
      <w:pPr>
        <w:numPr>
          <w:ilvl w:val="0"/>
          <w:numId w:val="1"/>
        </w:numPr>
        <w:spacing w:line="360" w:lineRule="auto"/>
        <w:ind w:firstLine="422"/>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合同生效</w:t>
      </w:r>
    </w:p>
    <w:p w14:paraId="0FA1944D">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本合同自        生效。</w:t>
      </w:r>
    </w:p>
    <w:p w14:paraId="77EFA169">
      <w:pPr>
        <w:numPr>
          <w:ilvl w:val="0"/>
          <w:numId w:val="1"/>
        </w:numPr>
        <w:spacing w:line="360" w:lineRule="auto"/>
        <w:ind w:firstLine="422"/>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合同份数</w:t>
      </w:r>
    </w:p>
    <w:p w14:paraId="3AAACC94">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本合同一式    份，甲方执    份，乙方执    份，均具有同等法律效力。</w:t>
      </w:r>
    </w:p>
    <w:p w14:paraId="5BD97B1C">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合同订立时间：     年  月  日</w:t>
      </w:r>
    </w:p>
    <w:p w14:paraId="0531CE7F">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合同订立地点：</w:t>
      </w:r>
    </w:p>
    <w:p w14:paraId="4767C152">
      <w:pP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rPr>
        <w:t>附件：具体标的及其技术要求和商务要求、联合协议、分包意向协议等。</w:t>
      </w:r>
    </w:p>
    <w:p w14:paraId="43234942">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A168215">
      <w:pPr>
        <w:pStyle w:val="259"/>
        <w:spacing w:line="360" w:lineRule="auto"/>
        <w:rPr>
          <w:rFonts w:hint="eastAsia" w:ascii="宋体" w:hAnsi="宋体" w:eastAsia="宋体" w:cs="宋体"/>
          <w:color w:val="auto"/>
          <w:highlight w:val="none"/>
        </w:rPr>
      </w:pPr>
    </w:p>
    <w:tbl>
      <w:tblPr>
        <w:tblStyle w:val="4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302"/>
        <w:gridCol w:w="3673"/>
        <w:gridCol w:w="1362"/>
        <w:gridCol w:w="3373"/>
      </w:tblGrid>
      <w:tr w14:paraId="0E98D99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jc w:val="center"/>
        </w:trPr>
        <w:tc>
          <w:tcPr>
            <w:tcW w:w="4303" w:type="dxa"/>
            <w:gridSpan w:val="2"/>
            <w:noWrap w:val="0"/>
            <w:vAlign w:val="center"/>
          </w:tcPr>
          <w:p w14:paraId="2358F581">
            <w:pPr>
              <w:spacing w:line="36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甲方（采购人、受采购人委托签订合同的单位或采购文件约定的合同甲方）</w:t>
            </w:r>
          </w:p>
        </w:tc>
        <w:tc>
          <w:tcPr>
            <w:tcW w:w="4095" w:type="dxa"/>
            <w:gridSpan w:val="2"/>
            <w:noWrap w:val="0"/>
            <w:vAlign w:val="center"/>
          </w:tcPr>
          <w:p w14:paraId="29C1D863">
            <w:pPr>
              <w:spacing w:line="36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乙方（供应商）</w:t>
            </w:r>
          </w:p>
        </w:tc>
      </w:tr>
      <w:tr w14:paraId="32A48D4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jc w:val="center"/>
        </w:trPr>
        <w:tc>
          <w:tcPr>
            <w:tcW w:w="1126" w:type="dxa"/>
            <w:noWrap w:val="0"/>
            <w:vAlign w:val="center"/>
          </w:tcPr>
          <w:p w14:paraId="070699E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单位名称（公章或合同章）</w:t>
            </w:r>
          </w:p>
        </w:tc>
        <w:tc>
          <w:tcPr>
            <w:tcW w:w="1436" w:type="dxa"/>
            <w:noWrap w:val="0"/>
            <w:vAlign w:val="center"/>
          </w:tcPr>
          <w:p w14:paraId="4D476A41">
            <w:pPr>
              <w:spacing w:line="360" w:lineRule="auto"/>
              <w:jc w:val="center"/>
              <w:rPr>
                <w:rFonts w:hint="eastAsia" w:ascii="宋体" w:hAnsi="宋体" w:eastAsia="宋体" w:cs="宋体"/>
                <w:color w:val="auto"/>
                <w:szCs w:val="21"/>
                <w:highlight w:val="none"/>
              </w:rPr>
            </w:pPr>
          </w:p>
        </w:tc>
        <w:tc>
          <w:tcPr>
            <w:tcW w:w="1178" w:type="dxa"/>
            <w:noWrap w:val="0"/>
            <w:vAlign w:val="center"/>
          </w:tcPr>
          <w:p w14:paraId="605491A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单位名称（公章或合同章）</w:t>
            </w:r>
          </w:p>
        </w:tc>
        <w:tc>
          <w:tcPr>
            <w:tcW w:w="1259" w:type="dxa"/>
            <w:noWrap w:val="0"/>
            <w:vAlign w:val="center"/>
          </w:tcPr>
          <w:p w14:paraId="0395B6F5">
            <w:pPr>
              <w:spacing w:line="360" w:lineRule="auto"/>
              <w:jc w:val="center"/>
              <w:rPr>
                <w:rFonts w:hint="eastAsia" w:ascii="宋体" w:hAnsi="宋体" w:eastAsia="宋体" w:cs="宋体"/>
                <w:color w:val="auto"/>
                <w:spacing w:val="20"/>
                <w:szCs w:val="21"/>
                <w:highlight w:val="none"/>
              </w:rPr>
            </w:pPr>
          </w:p>
        </w:tc>
      </w:tr>
      <w:tr w14:paraId="07E83A9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jc w:val="center"/>
        </w:trPr>
        <w:tc>
          <w:tcPr>
            <w:tcW w:w="1126" w:type="dxa"/>
            <w:vMerge w:val="restart"/>
            <w:noWrap w:val="0"/>
            <w:vAlign w:val="center"/>
          </w:tcPr>
          <w:p w14:paraId="1FDCB60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p w14:paraId="6E17C622">
            <w:pPr>
              <w:spacing w:line="360" w:lineRule="auto"/>
              <w:ind w:firstLine="1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或其委托代理人（签章）</w:t>
            </w:r>
          </w:p>
        </w:tc>
        <w:tc>
          <w:tcPr>
            <w:tcW w:w="1436" w:type="dxa"/>
            <w:vMerge w:val="restart"/>
            <w:noWrap w:val="0"/>
            <w:vAlign w:val="center"/>
          </w:tcPr>
          <w:p w14:paraId="6F7425A3">
            <w:pPr>
              <w:spacing w:line="360" w:lineRule="auto"/>
              <w:jc w:val="center"/>
              <w:rPr>
                <w:rFonts w:hint="eastAsia" w:ascii="宋体" w:hAnsi="宋体" w:eastAsia="宋体" w:cs="宋体"/>
                <w:color w:val="auto"/>
                <w:szCs w:val="21"/>
                <w:highlight w:val="none"/>
              </w:rPr>
            </w:pPr>
          </w:p>
        </w:tc>
        <w:tc>
          <w:tcPr>
            <w:tcW w:w="1178" w:type="dxa"/>
            <w:noWrap w:val="0"/>
            <w:vAlign w:val="center"/>
          </w:tcPr>
          <w:p w14:paraId="3D194D0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p w14:paraId="41FFE4E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或其委托代理人（签章）</w:t>
            </w:r>
          </w:p>
        </w:tc>
        <w:tc>
          <w:tcPr>
            <w:tcW w:w="1259" w:type="dxa"/>
            <w:noWrap w:val="0"/>
            <w:vAlign w:val="center"/>
          </w:tcPr>
          <w:p w14:paraId="5DBAE666">
            <w:pPr>
              <w:spacing w:line="360" w:lineRule="auto"/>
              <w:jc w:val="center"/>
              <w:rPr>
                <w:rFonts w:hint="eastAsia" w:ascii="宋体" w:hAnsi="宋体" w:eastAsia="宋体" w:cs="宋体"/>
                <w:color w:val="auto"/>
                <w:szCs w:val="21"/>
                <w:highlight w:val="none"/>
              </w:rPr>
            </w:pPr>
          </w:p>
        </w:tc>
      </w:tr>
      <w:tr w14:paraId="1D1CAF8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vMerge w:val="continue"/>
            <w:noWrap w:val="0"/>
            <w:vAlign w:val="center"/>
          </w:tcPr>
          <w:p w14:paraId="7A12B6C6">
            <w:pPr>
              <w:spacing w:line="360" w:lineRule="auto"/>
              <w:jc w:val="center"/>
              <w:rPr>
                <w:rFonts w:hint="eastAsia" w:ascii="宋体" w:hAnsi="宋体" w:eastAsia="宋体" w:cs="宋体"/>
                <w:color w:val="auto"/>
                <w:szCs w:val="21"/>
                <w:highlight w:val="none"/>
              </w:rPr>
            </w:pPr>
          </w:p>
        </w:tc>
        <w:tc>
          <w:tcPr>
            <w:tcW w:w="1436" w:type="dxa"/>
            <w:vMerge w:val="continue"/>
            <w:noWrap w:val="0"/>
            <w:vAlign w:val="center"/>
          </w:tcPr>
          <w:p w14:paraId="0F5E3E83">
            <w:pPr>
              <w:spacing w:line="360" w:lineRule="auto"/>
              <w:jc w:val="center"/>
              <w:rPr>
                <w:rFonts w:hint="eastAsia" w:ascii="宋体" w:hAnsi="宋体" w:eastAsia="宋体" w:cs="宋体"/>
                <w:color w:val="auto"/>
                <w:szCs w:val="21"/>
                <w:highlight w:val="none"/>
              </w:rPr>
            </w:pPr>
          </w:p>
        </w:tc>
        <w:tc>
          <w:tcPr>
            <w:tcW w:w="1178" w:type="dxa"/>
            <w:noWrap w:val="0"/>
            <w:vAlign w:val="center"/>
          </w:tcPr>
          <w:p w14:paraId="0D6CAC1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拥有者性别</w:t>
            </w:r>
          </w:p>
        </w:tc>
        <w:tc>
          <w:tcPr>
            <w:tcW w:w="1259" w:type="dxa"/>
            <w:noWrap w:val="0"/>
            <w:vAlign w:val="center"/>
          </w:tcPr>
          <w:p w14:paraId="2F1EFF43">
            <w:pPr>
              <w:spacing w:line="360" w:lineRule="auto"/>
              <w:jc w:val="center"/>
              <w:rPr>
                <w:rFonts w:hint="eastAsia" w:ascii="宋体" w:hAnsi="宋体" w:eastAsia="宋体" w:cs="宋体"/>
                <w:color w:val="auto"/>
                <w:spacing w:val="20"/>
                <w:szCs w:val="21"/>
                <w:highlight w:val="none"/>
              </w:rPr>
            </w:pPr>
          </w:p>
        </w:tc>
      </w:tr>
      <w:tr w14:paraId="1B37B4C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7730F2D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住所</w:t>
            </w:r>
          </w:p>
        </w:tc>
        <w:tc>
          <w:tcPr>
            <w:tcW w:w="1436" w:type="dxa"/>
            <w:noWrap w:val="0"/>
            <w:vAlign w:val="center"/>
          </w:tcPr>
          <w:p w14:paraId="23894A9E">
            <w:pPr>
              <w:spacing w:line="360" w:lineRule="auto"/>
              <w:jc w:val="center"/>
              <w:rPr>
                <w:rFonts w:hint="eastAsia" w:ascii="宋体" w:hAnsi="宋体" w:eastAsia="宋体" w:cs="宋体"/>
                <w:color w:val="auto"/>
                <w:szCs w:val="21"/>
                <w:highlight w:val="none"/>
              </w:rPr>
            </w:pPr>
          </w:p>
        </w:tc>
        <w:tc>
          <w:tcPr>
            <w:tcW w:w="1178" w:type="dxa"/>
            <w:noWrap w:val="0"/>
            <w:vAlign w:val="center"/>
          </w:tcPr>
          <w:p w14:paraId="3991DD4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住所</w:t>
            </w:r>
          </w:p>
        </w:tc>
        <w:tc>
          <w:tcPr>
            <w:tcW w:w="1259" w:type="dxa"/>
            <w:noWrap w:val="0"/>
            <w:vAlign w:val="center"/>
          </w:tcPr>
          <w:p w14:paraId="48B0DB92">
            <w:pPr>
              <w:spacing w:line="360" w:lineRule="auto"/>
              <w:jc w:val="center"/>
              <w:rPr>
                <w:rFonts w:hint="eastAsia" w:ascii="宋体" w:hAnsi="宋体" w:eastAsia="宋体" w:cs="宋体"/>
                <w:color w:val="auto"/>
                <w:spacing w:val="20"/>
                <w:szCs w:val="21"/>
                <w:highlight w:val="none"/>
              </w:rPr>
            </w:pPr>
          </w:p>
        </w:tc>
      </w:tr>
      <w:tr w14:paraId="2B569F5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5AA87DF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p>
        </w:tc>
        <w:tc>
          <w:tcPr>
            <w:tcW w:w="1436" w:type="dxa"/>
            <w:noWrap w:val="0"/>
            <w:vAlign w:val="center"/>
          </w:tcPr>
          <w:p w14:paraId="4CEB678A">
            <w:pPr>
              <w:spacing w:line="360" w:lineRule="auto"/>
              <w:jc w:val="center"/>
              <w:rPr>
                <w:rFonts w:hint="eastAsia" w:ascii="宋体" w:hAnsi="宋体" w:eastAsia="宋体" w:cs="宋体"/>
                <w:color w:val="auto"/>
                <w:szCs w:val="21"/>
                <w:highlight w:val="none"/>
              </w:rPr>
            </w:pPr>
          </w:p>
        </w:tc>
        <w:tc>
          <w:tcPr>
            <w:tcW w:w="1178" w:type="dxa"/>
            <w:noWrap w:val="0"/>
            <w:vAlign w:val="center"/>
          </w:tcPr>
          <w:p w14:paraId="3B7923A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p>
        </w:tc>
        <w:tc>
          <w:tcPr>
            <w:tcW w:w="1259" w:type="dxa"/>
            <w:noWrap w:val="0"/>
            <w:vAlign w:val="center"/>
          </w:tcPr>
          <w:p w14:paraId="45709A24">
            <w:pPr>
              <w:spacing w:line="360" w:lineRule="auto"/>
              <w:jc w:val="center"/>
              <w:rPr>
                <w:rFonts w:hint="eastAsia" w:ascii="宋体" w:hAnsi="宋体" w:eastAsia="宋体" w:cs="宋体"/>
                <w:color w:val="auto"/>
                <w:spacing w:val="20"/>
                <w:szCs w:val="21"/>
                <w:highlight w:val="none"/>
              </w:rPr>
            </w:pPr>
          </w:p>
        </w:tc>
      </w:tr>
      <w:tr w14:paraId="316983A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3EC545D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1436" w:type="dxa"/>
            <w:noWrap w:val="0"/>
            <w:vAlign w:val="center"/>
          </w:tcPr>
          <w:p w14:paraId="2665F57F">
            <w:pPr>
              <w:spacing w:line="360" w:lineRule="auto"/>
              <w:jc w:val="center"/>
              <w:rPr>
                <w:rFonts w:hint="eastAsia" w:ascii="宋体" w:hAnsi="宋体" w:eastAsia="宋体" w:cs="宋体"/>
                <w:color w:val="auto"/>
                <w:szCs w:val="21"/>
                <w:highlight w:val="none"/>
              </w:rPr>
            </w:pPr>
          </w:p>
        </w:tc>
        <w:tc>
          <w:tcPr>
            <w:tcW w:w="1178" w:type="dxa"/>
            <w:noWrap w:val="0"/>
            <w:vAlign w:val="center"/>
          </w:tcPr>
          <w:p w14:paraId="4B3F32C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1259" w:type="dxa"/>
            <w:noWrap w:val="0"/>
            <w:vAlign w:val="center"/>
          </w:tcPr>
          <w:p w14:paraId="404BB675">
            <w:pPr>
              <w:spacing w:line="360" w:lineRule="auto"/>
              <w:jc w:val="center"/>
              <w:rPr>
                <w:rFonts w:hint="eastAsia" w:ascii="宋体" w:hAnsi="宋体" w:eastAsia="宋体" w:cs="宋体"/>
                <w:color w:val="auto"/>
                <w:spacing w:val="20"/>
                <w:szCs w:val="21"/>
                <w:highlight w:val="none"/>
              </w:rPr>
            </w:pPr>
          </w:p>
        </w:tc>
      </w:tr>
      <w:tr w14:paraId="516EB26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0FFB412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p>
        </w:tc>
        <w:tc>
          <w:tcPr>
            <w:tcW w:w="1436" w:type="dxa"/>
            <w:noWrap w:val="0"/>
            <w:vAlign w:val="center"/>
          </w:tcPr>
          <w:p w14:paraId="77C7BD3E">
            <w:pPr>
              <w:spacing w:line="360" w:lineRule="auto"/>
              <w:jc w:val="center"/>
              <w:rPr>
                <w:rFonts w:hint="eastAsia" w:ascii="宋体" w:hAnsi="宋体" w:eastAsia="宋体" w:cs="宋体"/>
                <w:color w:val="auto"/>
                <w:szCs w:val="21"/>
                <w:highlight w:val="none"/>
              </w:rPr>
            </w:pPr>
          </w:p>
        </w:tc>
        <w:tc>
          <w:tcPr>
            <w:tcW w:w="1178" w:type="dxa"/>
            <w:noWrap w:val="0"/>
            <w:vAlign w:val="center"/>
          </w:tcPr>
          <w:p w14:paraId="1B17A51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p>
        </w:tc>
        <w:tc>
          <w:tcPr>
            <w:tcW w:w="1259" w:type="dxa"/>
            <w:noWrap w:val="0"/>
            <w:vAlign w:val="center"/>
          </w:tcPr>
          <w:p w14:paraId="19BCD56E">
            <w:pPr>
              <w:spacing w:line="360" w:lineRule="auto"/>
              <w:jc w:val="center"/>
              <w:rPr>
                <w:rFonts w:hint="eastAsia" w:ascii="宋体" w:hAnsi="宋体" w:eastAsia="宋体" w:cs="宋体"/>
                <w:color w:val="auto"/>
                <w:spacing w:val="20"/>
                <w:szCs w:val="21"/>
                <w:highlight w:val="none"/>
              </w:rPr>
            </w:pPr>
          </w:p>
        </w:tc>
      </w:tr>
      <w:tr w14:paraId="0A82BB6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5B89F9B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1436" w:type="dxa"/>
            <w:noWrap w:val="0"/>
            <w:vAlign w:val="center"/>
          </w:tcPr>
          <w:p w14:paraId="0F9089DD">
            <w:pPr>
              <w:spacing w:line="360" w:lineRule="auto"/>
              <w:jc w:val="center"/>
              <w:rPr>
                <w:rFonts w:hint="eastAsia" w:ascii="宋体" w:hAnsi="宋体" w:eastAsia="宋体" w:cs="宋体"/>
                <w:color w:val="auto"/>
                <w:szCs w:val="21"/>
                <w:highlight w:val="none"/>
              </w:rPr>
            </w:pPr>
          </w:p>
        </w:tc>
        <w:tc>
          <w:tcPr>
            <w:tcW w:w="1178" w:type="dxa"/>
            <w:noWrap w:val="0"/>
            <w:vAlign w:val="center"/>
          </w:tcPr>
          <w:p w14:paraId="0FF149B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1259" w:type="dxa"/>
            <w:noWrap w:val="0"/>
            <w:vAlign w:val="center"/>
          </w:tcPr>
          <w:p w14:paraId="7F388149">
            <w:pPr>
              <w:spacing w:line="360" w:lineRule="auto"/>
              <w:jc w:val="center"/>
              <w:rPr>
                <w:rFonts w:hint="eastAsia" w:ascii="宋体" w:hAnsi="宋体" w:eastAsia="宋体" w:cs="宋体"/>
                <w:color w:val="auto"/>
                <w:spacing w:val="20"/>
                <w:szCs w:val="21"/>
                <w:highlight w:val="none"/>
              </w:rPr>
            </w:pPr>
          </w:p>
        </w:tc>
      </w:tr>
      <w:tr w14:paraId="7D880CF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1111674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1436" w:type="dxa"/>
            <w:noWrap w:val="0"/>
            <w:vAlign w:val="center"/>
          </w:tcPr>
          <w:p w14:paraId="4885966C">
            <w:pPr>
              <w:spacing w:line="360" w:lineRule="auto"/>
              <w:jc w:val="center"/>
              <w:rPr>
                <w:rFonts w:hint="eastAsia" w:ascii="宋体" w:hAnsi="宋体" w:eastAsia="宋体" w:cs="宋体"/>
                <w:color w:val="auto"/>
                <w:szCs w:val="21"/>
                <w:highlight w:val="none"/>
              </w:rPr>
            </w:pPr>
          </w:p>
        </w:tc>
        <w:tc>
          <w:tcPr>
            <w:tcW w:w="1178" w:type="dxa"/>
            <w:noWrap w:val="0"/>
            <w:vAlign w:val="center"/>
          </w:tcPr>
          <w:p w14:paraId="49DCF6B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1259" w:type="dxa"/>
            <w:noWrap w:val="0"/>
            <w:vAlign w:val="center"/>
          </w:tcPr>
          <w:p w14:paraId="69A898D6">
            <w:pPr>
              <w:spacing w:line="360" w:lineRule="auto"/>
              <w:jc w:val="center"/>
              <w:rPr>
                <w:rFonts w:hint="eastAsia" w:ascii="宋体" w:hAnsi="宋体" w:eastAsia="宋体" w:cs="宋体"/>
                <w:color w:val="auto"/>
                <w:spacing w:val="20"/>
                <w:szCs w:val="21"/>
                <w:highlight w:val="none"/>
              </w:rPr>
            </w:pPr>
          </w:p>
        </w:tc>
      </w:tr>
      <w:tr w14:paraId="2BDA240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126" w:type="dxa"/>
            <w:noWrap w:val="0"/>
            <w:vAlign w:val="center"/>
          </w:tcPr>
          <w:p w14:paraId="543F87C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1436" w:type="dxa"/>
            <w:noWrap w:val="0"/>
            <w:vAlign w:val="center"/>
          </w:tcPr>
          <w:p w14:paraId="670D4850">
            <w:pPr>
              <w:spacing w:line="360" w:lineRule="auto"/>
              <w:jc w:val="center"/>
              <w:rPr>
                <w:rFonts w:hint="eastAsia" w:ascii="宋体" w:hAnsi="宋体" w:eastAsia="宋体" w:cs="宋体"/>
                <w:color w:val="auto"/>
                <w:szCs w:val="21"/>
                <w:highlight w:val="none"/>
              </w:rPr>
            </w:pPr>
          </w:p>
        </w:tc>
        <w:tc>
          <w:tcPr>
            <w:tcW w:w="1178" w:type="dxa"/>
            <w:noWrap w:val="0"/>
            <w:vAlign w:val="center"/>
          </w:tcPr>
          <w:p w14:paraId="7D0FA2D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1259" w:type="dxa"/>
            <w:noWrap w:val="0"/>
            <w:vAlign w:val="center"/>
          </w:tcPr>
          <w:p w14:paraId="7D3AA630">
            <w:pPr>
              <w:spacing w:line="360" w:lineRule="auto"/>
              <w:jc w:val="center"/>
              <w:rPr>
                <w:rFonts w:hint="eastAsia" w:ascii="宋体" w:hAnsi="宋体" w:eastAsia="宋体" w:cs="宋体"/>
                <w:color w:val="auto"/>
                <w:spacing w:val="20"/>
                <w:szCs w:val="21"/>
                <w:highlight w:val="none"/>
              </w:rPr>
            </w:pPr>
          </w:p>
        </w:tc>
      </w:tr>
      <w:tr w14:paraId="2BDE5CA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restart"/>
            <w:noWrap w:val="0"/>
            <w:vAlign w:val="center"/>
          </w:tcPr>
          <w:p w14:paraId="5BA57592">
            <w:pPr>
              <w:spacing w:line="360" w:lineRule="auto"/>
              <w:jc w:val="center"/>
              <w:rPr>
                <w:rFonts w:hint="eastAsia" w:ascii="宋体" w:hAnsi="宋体" w:eastAsia="宋体" w:cs="宋体"/>
                <w:color w:val="auto"/>
                <w:szCs w:val="21"/>
                <w:highlight w:val="none"/>
              </w:rPr>
            </w:pPr>
          </w:p>
        </w:tc>
        <w:tc>
          <w:tcPr>
            <w:tcW w:w="1178" w:type="dxa"/>
            <w:noWrap w:val="0"/>
            <w:vAlign w:val="center"/>
          </w:tcPr>
          <w:p w14:paraId="3DB6E95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开户名称</w:t>
            </w:r>
          </w:p>
        </w:tc>
        <w:tc>
          <w:tcPr>
            <w:tcW w:w="1259" w:type="dxa"/>
            <w:noWrap w:val="0"/>
            <w:vAlign w:val="center"/>
          </w:tcPr>
          <w:p w14:paraId="03B0C2AE">
            <w:pPr>
              <w:spacing w:line="360" w:lineRule="auto"/>
              <w:jc w:val="center"/>
              <w:rPr>
                <w:rFonts w:hint="eastAsia" w:ascii="宋体" w:hAnsi="宋体" w:eastAsia="宋体" w:cs="宋体"/>
                <w:color w:val="auto"/>
                <w:spacing w:val="20"/>
                <w:szCs w:val="21"/>
                <w:highlight w:val="none"/>
              </w:rPr>
            </w:pPr>
          </w:p>
        </w:tc>
      </w:tr>
      <w:tr w14:paraId="7AB0851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continue"/>
            <w:noWrap w:val="0"/>
            <w:vAlign w:val="center"/>
          </w:tcPr>
          <w:p w14:paraId="6A6A622A">
            <w:pPr>
              <w:spacing w:line="360" w:lineRule="auto"/>
              <w:jc w:val="center"/>
              <w:rPr>
                <w:rFonts w:hint="eastAsia" w:ascii="宋体" w:hAnsi="宋体" w:eastAsia="宋体" w:cs="宋体"/>
                <w:color w:val="auto"/>
                <w:szCs w:val="21"/>
                <w:highlight w:val="none"/>
              </w:rPr>
            </w:pPr>
          </w:p>
        </w:tc>
        <w:tc>
          <w:tcPr>
            <w:tcW w:w="1178" w:type="dxa"/>
            <w:noWrap w:val="0"/>
            <w:vAlign w:val="center"/>
          </w:tcPr>
          <w:p w14:paraId="59F70E0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p>
        </w:tc>
        <w:tc>
          <w:tcPr>
            <w:tcW w:w="1260" w:type="dxa"/>
            <w:noWrap w:val="0"/>
            <w:vAlign w:val="center"/>
          </w:tcPr>
          <w:p w14:paraId="7C4C4C75">
            <w:pPr>
              <w:spacing w:line="360" w:lineRule="auto"/>
              <w:jc w:val="center"/>
              <w:rPr>
                <w:rFonts w:hint="eastAsia" w:ascii="宋体" w:hAnsi="宋体" w:eastAsia="宋体" w:cs="宋体"/>
                <w:color w:val="auto"/>
                <w:spacing w:val="20"/>
                <w:szCs w:val="21"/>
                <w:highlight w:val="none"/>
              </w:rPr>
            </w:pPr>
          </w:p>
        </w:tc>
      </w:tr>
      <w:tr w14:paraId="69BAD0A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continue"/>
            <w:noWrap w:val="0"/>
            <w:vAlign w:val="center"/>
          </w:tcPr>
          <w:p w14:paraId="0FF220F4">
            <w:pPr>
              <w:spacing w:line="360" w:lineRule="auto"/>
              <w:jc w:val="center"/>
              <w:rPr>
                <w:rFonts w:hint="eastAsia" w:ascii="宋体" w:hAnsi="宋体" w:eastAsia="宋体" w:cs="宋体"/>
                <w:color w:val="auto"/>
                <w:szCs w:val="21"/>
                <w:highlight w:val="none"/>
              </w:rPr>
            </w:pPr>
          </w:p>
        </w:tc>
        <w:tc>
          <w:tcPr>
            <w:tcW w:w="1178" w:type="dxa"/>
            <w:noWrap w:val="0"/>
            <w:vAlign w:val="center"/>
          </w:tcPr>
          <w:p w14:paraId="7FA4CBE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银行账号</w:t>
            </w:r>
          </w:p>
        </w:tc>
        <w:tc>
          <w:tcPr>
            <w:tcW w:w="1260" w:type="dxa"/>
            <w:noWrap w:val="0"/>
            <w:vAlign w:val="center"/>
          </w:tcPr>
          <w:p w14:paraId="32649B42">
            <w:pPr>
              <w:spacing w:line="360" w:lineRule="auto"/>
              <w:jc w:val="center"/>
              <w:rPr>
                <w:rFonts w:hint="eastAsia" w:ascii="宋体" w:hAnsi="宋体" w:eastAsia="宋体" w:cs="宋体"/>
                <w:color w:val="auto"/>
                <w:spacing w:val="20"/>
                <w:szCs w:val="21"/>
                <w:highlight w:val="none"/>
              </w:rPr>
            </w:pPr>
          </w:p>
        </w:tc>
      </w:tr>
      <w:tr w14:paraId="134C390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jc w:val="center"/>
        </w:trPr>
        <w:tc>
          <w:tcPr>
            <w:tcW w:w="8398" w:type="dxa"/>
            <w:gridSpan w:val="4"/>
            <w:noWrap w:val="0"/>
            <w:vAlign w:val="center"/>
          </w:tcPr>
          <w:p w14:paraId="01CC1869">
            <w:pPr>
              <w:pStyle w:val="268"/>
              <w:spacing w:before="156" w:after="0" w:line="360" w:lineRule="auto"/>
              <w:ind w:left="0"/>
              <w:jc w:val="left"/>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注：涉及联合体或其他合同主体的信息应按上表格式加列。</w:t>
            </w:r>
          </w:p>
        </w:tc>
      </w:tr>
    </w:tbl>
    <w:p w14:paraId="6D5A98FB">
      <w:pPr>
        <w:pStyle w:val="267"/>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u w:val="single"/>
        </w:rPr>
        <w:br w:type="page" w:clear="all"/>
      </w:r>
      <w:bookmarkStart w:id="13" w:name="_Toc27624"/>
      <w:r>
        <w:rPr>
          <w:rFonts w:hint="eastAsia" w:ascii="宋体" w:hAnsi="宋体" w:eastAsia="宋体" w:cs="宋体"/>
          <w:b w:val="0"/>
          <w:bCs w:val="0"/>
          <w:color w:val="auto"/>
          <w:sz w:val="28"/>
          <w:szCs w:val="28"/>
          <w:highlight w:val="none"/>
        </w:rPr>
        <w:t>第二节 政府采购合同通用条款</w:t>
      </w:r>
      <w:bookmarkEnd w:id="13"/>
    </w:p>
    <w:p w14:paraId="1D50AC69">
      <w:pPr>
        <w:tabs>
          <w:tab w:val="left" w:pos="8820"/>
          <w:tab w:val="left" w:pos="9345"/>
          <w:tab w:val="left" w:pos="9765"/>
        </w:tabs>
        <w:spacing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b/>
          <w:bCs/>
          <w:color w:val="auto"/>
          <w:sz w:val="24"/>
          <w:highlight w:val="none"/>
        </w:rPr>
        <w:t>定义</w:t>
      </w:r>
    </w:p>
    <w:p w14:paraId="094537DE">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合同当事人</w:t>
      </w:r>
    </w:p>
    <w:p w14:paraId="6D301FA5">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（1）采购人（以下称甲方）是指使用财政性资金，通过政府采购方式向供应商购买货物及其相关服务的国家机关、事业单位、团体组织。</w:t>
      </w:r>
    </w:p>
    <w:p w14:paraId="7CC5135F">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（2）供应商（以下称乙方）是指参加政府采购活动并且中标（成交），向采购人提供合同约定的货物及其相关服务的法人、非法人组织或者自然人。</w:t>
      </w:r>
    </w:p>
    <w:p w14:paraId="5BA4F150">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（3）其他合同主体是指除采购人和供应商以外，</w:t>
      </w:r>
      <w:r>
        <w:rPr>
          <w:rFonts w:hint="eastAsia" w:ascii="宋体" w:hAnsi="宋体" w:eastAsia="宋体" w:cs="宋体"/>
          <w:bCs/>
          <w:color w:val="auto"/>
          <w:szCs w:val="21"/>
          <w:highlight w:val="none"/>
        </w:rPr>
        <w:t>依法参与合同缔结或履行，享有权利、承担义务的合同当事人</w:t>
      </w:r>
      <w:r>
        <w:rPr>
          <w:rFonts w:hint="eastAsia" w:ascii="宋体" w:hAnsi="宋体" w:eastAsia="宋体" w:cs="宋体"/>
          <w:color w:val="auto"/>
          <w:szCs w:val="21"/>
          <w:highlight w:val="none"/>
        </w:rPr>
        <w:t>。</w:t>
      </w:r>
    </w:p>
    <w:p w14:paraId="528A05D1">
      <w:pPr>
        <w:tabs>
          <w:tab w:val="left" w:pos="570"/>
          <w:tab w:val="left" w:pos="9240"/>
          <w:tab w:val="left" w:pos="9555"/>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 本合同下列术语应解释为：</w:t>
      </w:r>
    </w:p>
    <w:p w14:paraId="15E3938A">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（1）“合同”系指</w:t>
      </w:r>
      <w:r>
        <w:rPr>
          <w:rFonts w:hint="eastAsia" w:ascii="宋体" w:hAnsi="宋体" w:eastAsia="宋体" w:cs="宋体"/>
          <w:bCs/>
          <w:color w:val="auto"/>
          <w:szCs w:val="21"/>
          <w:highlight w:val="none"/>
        </w:rPr>
        <w:t>合同当事人意思表示达成一致的任何协议，包括签署的</w:t>
      </w:r>
      <w:r>
        <w:rPr>
          <w:rFonts w:hint="eastAsia" w:ascii="宋体" w:hAnsi="宋体" w:eastAsia="宋体" w:cs="宋体"/>
          <w:color w:val="auto"/>
          <w:szCs w:val="21"/>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6571A9A1">
      <w:pPr>
        <w:tabs>
          <w:tab w:val="left" w:pos="570"/>
          <w:tab w:val="left" w:pos="9240"/>
          <w:tab w:val="left" w:pos="9555"/>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（2）“合同价款”系指根据本合同规定乙方在全面履行合同义务后甲方应支付给乙方的价款。</w:t>
      </w:r>
    </w:p>
    <w:p w14:paraId="6DBD4E0F">
      <w:pPr>
        <w:tabs>
          <w:tab w:val="left" w:pos="570"/>
          <w:tab w:val="left" w:pos="9240"/>
          <w:tab w:val="left" w:pos="9555"/>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（3）“货物”系指乙方根据本合同规定须向甲方提供的各种形态和种类的物品，包括原材料、设备、产品（包括软件）及相关的其备品备件、工具、手册及其他技术资料和材料等。</w:t>
      </w:r>
    </w:p>
    <w:p w14:paraId="2BA021D3">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366FA4A3">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693D135A">
      <w:pPr>
        <w:tabs>
          <w:tab w:val="left" w:pos="570"/>
          <w:tab w:val="left" w:pos="9240"/>
          <w:tab w:val="left" w:pos="9555"/>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w:t>
      </w:r>
    </w:p>
    <w:p w14:paraId="0BE326FC">
      <w:pPr>
        <w:tabs>
          <w:tab w:val="left" w:pos="570"/>
          <w:tab w:val="left" w:pos="9240"/>
          <w:tab w:val="left" w:pos="9555"/>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（7）其他术语解释，见【</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w:t>
      </w:r>
    </w:p>
    <w:p w14:paraId="6FE32236">
      <w:pPr>
        <w:numPr>
          <w:ilvl w:val="0"/>
          <w:numId w:val="2"/>
        </w:numPr>
        <w:spacing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合同标的及金额</w:t>
      </w:r>
    </w:p>
    <w:p w14:paraId="3A17111B">
      <w:pPr>
        <w:spacing w:line="360" w:lineRule="auto"/>
        <w:ind w:firstLine="420"/>
        <w:jc w:val="left"/>
        <w:rPr>
          <w:rFonts w:hint="eastAsia" w:ascii="宋体" w:hAnsi="宋体" w:eastAsia="宋体" w:cs="宋体"/>
          <w:b/>
          <w:bCs/>
          <w:i/>
          <w:iCs/>
          <w:color w:val="auto"/>
          <w:szCs w:val="21"/>
          <w:highlight w:val="none"/>
        </w:rPr>
      </w:pPr>
      <w:r>
        <w:rPr>
          <w:rFonts w:hint="eastAsia" w:ascii="宋体" w:hAnsi="宋体" w:eastAsia="宋体" w:cs="宋体"/>
          <w:color w:val="auto"/>
          <w:szCs w:val="21"/>
          <w:highlight w:val="none"/>
        </w:rPr>
        <w:t>2.1 合同标的及金额应与中标（成交）结果一致。乙方为履行本合同而发生的所有费用均应包含在合同价款中，甲方不再另行支付其他任何费用。</w:t>
      </w:r>
    </w:p>
    <w:p w14:paraId="4E46D436">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 履行合同的时间、地点和方式</w:t>
      </w:r>
    </w:p>
    <w:p w14:paraId="6F1340DE">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乙方应当在约定的时间、地点，按照约定方式履行合同。</w:t>
      </w:r>
    </w:p>
    <w:p w14:paraId="774A3CD0">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 甲方的权利和义务</w:t>
      </w:r>
    </w:p>
    <w:p w14:paraId="3B0E2544">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2733F2F2">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6B4CCA1C">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4.3甲方有权要求乙方对缺陷部分予以修复，并按合同约定享有货物保修及其他合同约定的权利。</w:t>
      </w:r>
    </w:p>
    <w:p w14:paraId="25D26A3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4.4甲方应当按照合同约定及时对交付的货物进行验收，未在</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约定的期限内对乙方履约提出任何异议或者向乙方作出任何说明的，视为验收通过。</w:t>
      </w:r>
    </w:p>
    <w:p w14:paraId="3B6A8161">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4.5 甲方应当根据合同约定及时向乙方支付合同价款，不得以内部人员变更、履行内部付款流程等为由，拒绝或迟延支付。</w:t>
      </w:r>
    </w:p>
    <w:p w14:paraId="6456E303">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4.6 国家法律法规规定及</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约定应由甲方承担的其他义务和责任。</w:t>
      </w:r>
    </w:p>
    <w:p w14:paraId="0BAC6D26">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 乙方的权利和义务</w:t>
      </w:r>
    </w:p>
    <w:p w14:paraId="67B06257">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签署合同后，乙方应确定项目负责人（或项目联系人），负责与本合同有关的事务。</w:t>
      </w:r>
    </w:p>
    <w:p w14:paraId="1A52FA8C">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5.2乙方应按照合同要求履约，充分合理安排，确保提供的货物及相关服务符合合同有关要求。接受项目行业管理部门及政府有关部门的指导，配合甲方的履约检查及验收，并负责项目实施过程中的所有协调工作。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1C65CBB">
      <w:pPr>
        <w:pStyle w:val="2"/>
        <w:spacing w:after="0" w:line="360" w:lineRule="auto"/>
        <w:ind w:firstLine="369"/>
        <w:rPr>
          <w:rFonts w:hint="eastAsia" w:ascii="宋体" w:hAnsi="宋体" w:eastAsia="宋体" w:cs="宋体"/>
          <w:color w:val="auto"/>
          <w:szCs w:val="21"/>
          <w:highlight w:val="none"/>
        </w:rPr>
      </w:pPr>
      <w:r>
        <w:rPr>
          <w:rFonts w:hint="eastAsia" w:ascii="宋体" w:hAnsi="宋体" w:eastAsia="宋体" w:cs="宋体"/>
          <w:color w:val="auto"/>
          <w:szCs w:val="21"/>
          <w:highlight w:val="none"/>
        </w:rPr>
        <w:t>5.3 乙方有权根据合同约定向甲方收取合同价款。</w:t>
      </w:r>
    </w:p>
    <w:p w14:paraId="0B0DFFF3">
      <w:pPr>
        <w:pStyle w:val="2"/>
        <w:spacing w:after="0" w:line="360" w:lineRule="auto"/>
        <w:ind w:firstLine="369"/>
        <w:rPr>
          <w:rFonts w:hint="eastAsia" w:ascii="宋体" w:hAnsi="宋体" w:eastAsia="宋体" w:cs="宋体"/>
          <w:color w:val="auto"/>
          <w:szCs w:val="21"/>
          <w:highlight w:val="none"/>
        </w:rPr>
      </w:pPr>
      <w:r>
        <w:rPr>
          <w:rFonts w:hint="eastAsia" w:ascii="宋体" w:hAnsi="宋体" w:eastAsia="宋体" w:cs="宋体"/>
          <w:color w:val="auto"/>
          <w:szCs w:val="21"/>
          <w:highlight w:val="none"/>
        </w:rPr>
        <w:t>5.4国家法律法规规定及</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约定应由乙方承担的其他义务和责任。</w:t>
      </w:r>
    </w:p>
    <w:p w14:paraId="26C6C2A1">
      <w:pPr>
        <w:numPr>
          <w:ilvl w:val="0"/>
          <w:numId w:val="3"/>
        </w:num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合同履行</w:t>
      </w:r>
    </w:p>
    <w:p w14:paraId="0A6E9995">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 甲乙双方应当按照</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约定顺序履行合同义务；如果没有先后顺序的，应当同时履行。</w:t>
      </w:r>
    </w:p>
    <w:p w14:paraId="3A65F457">
      <w:pP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771B0FEB">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 货物包装、运输、保险和交付要求</w:t>
      </w:r>
    </w:p>
    <w:p w14:paraId="2BE8ED69">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本合同</w:t>
      </w:r>
      <w:r>
        <w:rPr>
          <w:rFonts w:hint="eastAsia" w:ascii="宋体" w:hAnsi="宋体" w:eastAsia="宋体" w:cs="宋体"/>
          <w:bCs/>
          <w:color w:val="auto"/>
          <w:szCs w:val="21"/>
          <w:highlight w:val="none"/>
        </w:rPr>
        <w:t>涉及商品包装、快递包装的，</w:t>
      </w:r>
      <w:r>
        <w:rPr>
          <w:rFonts w:hint="eastAsia" w:ascii="宋体" w:hAnsi="宋体" w:eastAsia="宋体" w:cs="宋体"/>
          <w:color w:val="auto"/>
          <w:szCs w:val="21"/>
          <w:highlight w:val="none"/>
        </w:rPr>
        <w:t>除</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另有约定外，</w:t>
      </w:r>
      <w:r>
        <w:rPr>
          <w:rFonts w:hint="eastAsia" w:ascii="宋体" w:hAnsi="宋体" w:eastAsia="宋体" w:cs="宋体"/>
          <w:color w:val="auto"/>
          <w:szCs w:val="21"/>
          <w:highlight w:val="none"/>
        </w:rPr>
        <w:t>包装应适应远距离运输、防潮、防震、防锈和防野蛮装卸等要求，确保货物安全无损地运抵</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约定的</w:t>
      </w:r>
      <w:r>
        <w:rPr>
          <w:rFonts w:hint="eastAsia" w:ascii="宋体" w:hAnsi="宋体" w:eastAsia="宋体" w:cs="宋体"/>
          <w:color w:val="auto"/>
          <w:szCs w:val="21"/>
          <w:highlight w:val="none"/>
        </w:rPr>
        <w:t>指定现场。</w:t>
      </w:r>
    </w:p>
    <w:p w14:paraId="75DFF540">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7.2 除</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另有约定外，</w:t>
      </w:r>
      <w:r>
        <w:rPr>
          <w:rFonts w:hint="eastAsia" w:ascii="宋体" w:hAnsi="宋体" w:eastAsia="宋体" w:cs="宋体"/>
          <w:color w:val="auto"/>
          <w:szCs w:val="21"/>
          <w:highlight w:val="none"/>
        </w:rPr>
        <w:t>乙方负责办理将货物运抵本合同规定的交货地点，并装卸、交付至甲方的一切运输事项，相关费用应包含在合同价款中。</w:t>
      </w:r>
    </w:p>
    <w:p w14:paraId="02FD10F8">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 货物保险要求按</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规定执行</w:t>
      </w:r>
      <w:r>
        <w:rPr>
          <w:rFonts w:hint="eastAsia" w:ascii="宋体" w:hAnsi="宋体" w:eastAsia="宋体" w:cs="宋体"/>
          <w:color w:val="auto"/>
          <w:szCs w:val="21"/>
          <w:highlight w:val="none"/>
        </w:rPr>
        <w:t>。</w:t>
      </w:r>
    </w:p>
    <w:p w14:paraId="0AB5D1C1">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1DE407C">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7.5 乙方在运输到达之前应提前通知甲方，并提示货物运输装卸的注意事项，甲方配合乙方做好货物的接收工作。</w:t>
      </w:r>
    </w:p>
    <w:p w14:paraId="2089344B">
      <w:pPr>
        <w:pStyle w:val="269"/>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7.6 如因包装、运输问题导致货物损毁、丢失或者品质下降，甲方有权要求降价、换货、拒收部分或整批货物，由此产生的费用和损失，均由乙方承担。</w:t>
      </w:r>
    </w:p>
    <w:p w14:paraId="028244B5">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 质量标准和保证</w:t>
      </w:r>
    </w:p>
    <w:p w14:paraId="3215273E">
      <w:pPr>
        <w:pStyle w:val="270"/>
        <w:spacing w:line="360" w:lineRule="auto"/>
        <w:ind w:firstLine="420"/>
        <w:jc w:val="left"/>
        <w:rPr>
          <w:rFonts w:hint="eastAsia" w:ascii="宋体" w:hAnsi="宋体" w:eastAsia="宋体" w:cs="宋体"/>
          <w:b/>
          <w:color w:val="auto"/>
          <w:highlight w:val="none"/>
        </w:rPr>
      </w:pPr>
      <w:r>
        <w:rPr>
          <w:rFonts w:hint="eastAsia" w:ascii="宋体" w:hAnsi="宋体" w:eastAsia="宋体" w:cs="宋体"/>
          <w:color w:val="auto"/>
          <w:highlight w:val="none"/>
        </w:rPr>
        <w:t>8.1 质量标准</w:t>
      </w:r>
    </w:p>
    <w:p w14:paraId="20DAE640">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5F0EB03">
      <w:pPr>
        <w:pStyle w:val="270"/>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（2）采用中华人民共和国法定计量单位。</w:t>
      </w:r>
    </w:p>
    <w:p w14:paraId="5B1BDD38">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（3）乙方所提供的货物应符合国家有关安全、环保、卫生的规定。</w:t>
      </w:r>
    </w:p>
    <w:p w14:paraId="15A497E7">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1F6250F7">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8.2 保证</w:t>
      </w:r>
    </w:p>
    <w:p w14:paraId="466B6452">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规定或乙方书面承诺（两者以较长的为准）的质量保证期内，本保证保持有效。</w:t>
      </w:r>
    </w:p>
    <w:p w14:paraId="5431300E">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（2）在质量保证期内所发现的缺陷，甲方应尽快以书面形式通知乙方。</w:t>
      </w:r>
    </w:p>
    <w:p w14:paraId="235E362A">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（3）乙方收到通知后，应在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规定的响应时间内以合理的速度免费维修或更换有缺陷的货物或部件。</w:t>
      </w:r>
    </w:p>
    <w:p w14:paraId="57A93180">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49704156">
      <w:pP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rPr>
        <w:t>（5）乙方在约定的时间内未能弥补缺陷，甲方可采取必要的补救措施，但其风险和费用将由乙方承担，甲方根据合同约定对乙方行使的其他权利不受影响。</w:t>
      </w:r>
    </w:p>
    <w:p w14:paraId="240D1726">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9.权利瑕疵担保</w:t>
      </w:r>
    </w:p>
    <w:p w14:paraId="135FED98">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9.1 乙方保证对其出售的货物享有合法的权利。</w:t>
      </w:r>
    </w:p>
    <w:p w14:paraId="0EE631A6">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w:t>
      </w:r>
      <w:r>
        <w:rPr>
          <w:rFonts w:hint="eastAsia" w:ascii="宋体" w:hAnsi="宋体" w:eastAsia="宋体" w:cs="宋体"/>
          <w:color w:val="auto"/>
          <w:szCs w:val="15"/>
          <w:highlight w:val="none"/>
        </w:rPr>
        <w:t>乙方保证在交付的货物上不存在抵押权等担保物权。</w:t>
      </w:r>
    </w:p>
    <w:p w14:paraId="2BC6F77F">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9.3 如甲方使用上述货物构成对第三人侵权的，则由乙方承担全部责任。</w:t>
      </w:r>
    </w:p>
    <w:p w14:paraId="0E26E68D">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10.知识产权保护</w:t>
      </w:r>
    </w:p>
    <w:p w14:paraId="5710F843">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 乙方对其所销售的货物应当享有知识产权或经权利人合法授权，保证没有侵犯任何第三人的知识产权等权利。</w:t>
      </w:r>
      <w:bookmarkStart w:id="14" w:name="_Hlk163047038"/>
      <w:r>
        <w:rPr>
          <w:rFonts w:hint="eastAsia" w:ascii="宋体" w:hAnsi="宋体" w:eastAsia="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14"/>
      <w:r>
        <w:rPr>
          <w:rFonts w:hint="eastAsia" w:ascii="宋体" w:hAnsi="宋体" w:eastAsia="宋体" w:cs="宋体"/>
          <w:color w:val="auto"/>
          <w:szCs w:val="21"/>
          <w:highlight w:val="none"/>
        </w:rPr>
        <w:t>。</w:t>
      </w:r>
    </w:p>
    <w:p w14:paraId="1CDE25DE">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11.保密义务</w:t>
      </w:r>
    </w:p>
    <w:p w14:paraId="47580BF6">
      <w:pPr>
        <w:spacing w:line="360" w:lineRule="auto"/>
        <w:ind w:firstLine="420"/>
        <w:jc w:val="left"/>
        <w:rPr>
          <w:rFonts w:hint="eastAsia" w:ascii="宋体" w:hAnsi="宋体" w:eastAsia="宋体" w:cs="宋体"/>
          <w:color w:val="auto"/>
          <w:szCs w:val="15"/>
          <w:highlight w:val="none"/>
        </w:rPr>
      </w:pPr>
      <w:r>
        <w:rPr>
          <w:rFonts w:hint="eastAsia" w:ascii="宋体" w:hAnsi="宋体" w:eastAsia="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中约定。</w:t>
      </w:r>
    </w:p>
    <w:p w14:paraId="7430B28F">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12.合同价款支付</w:t>
      </w:r>
    </w:p>
    <w:p w14:paraId="3FF3D83D">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 合同价款支付按照国库集中支付制度及财政管理相关规定执行。</w:t>
      </w:r>
    </w:p>
    <w:p w14:paraId="5B2A1D52">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236EFC85">
      <w:pPr>
        <w:pStyle w:val="2"/>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13.履约保证金</w:t>
      </w:r>
    </w:p>
    <w:p w14:paraId="531E11F7">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 </w:t>
      </w:r>
      <w:r>
        <w:rPr>
          <w:rFonts w:hint="eastAsia" w:ascii="宋体" w:hAnsi="宋体" w:eastAsia="宋体" w:cs="宋体"/>
          <w:color w:val="auto"/>
          <w:szCs w:val="15"/>
          <w:highlight w:val="none"/>
        </w:rPr>
        <w:t>乙方应当以支票、汇票、本票或者金融机构、担保机构出具的保函等非现金形式提交。</w:t>
      </w:r>
    </w:p>
    <w:p w14:paraId="122F7914">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 如果乙方出现</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约定情形的</w:t>
      </w:r>
      <w:r>
        <w:rPr>
          <w:rFonts w:hint="eastAsia" w:ascii="宋体" w:hAnsi="宋体" w:eastAsia="宋体" w:cs="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5C94AD8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13.3 甲方在项目通过验收后按照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规定的时间内将履约保证金退还乙方；逾期退还的，乙方可要求甲方支付违约金，违约金按照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规定支付。</w:t>
      </w:r>
    </w:p>
    <w:p w14:paraId="1837081F">
      <w:pPr>
        <w:spacing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14.</w:t>
      </w:r>
      <w:r>
        <w:rPr>
          <w:rFonts w:hint="eastAsia" w:ascii="宋体" w:hAnsi="宋体" w:eastAsia="宋体" w:cs="宋体"/>
          <w:b/>
          <w:color w:val="auto"/>
          <w:sz w:val="24"/>
          <w:highlight w:val="none"/>
        </w:rPr>
        <w:t>售后服务</w:t>
      </w:r>
    </w:p>
    <w:p w14:paraId="7CDFEC0B">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除项目不涉及或采购活动中明确约定无须承担外，乙方还应提供下列服务：</w:t>
      </w:r>
    </w:p>
    <w:p w14:paraId="34F6F792">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（1）货物的现场移动、安装、调试、启动监督及技术支持；</w:t>
      </w:r>
    </w:p>
    <w:p w14:paraId="2E781B65">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（2）提供货物组装和维修所需的专用工具和辅助材料；</w:t>
      </w:r>
    </w:p>
    <w:p w14:paraId="5305F544">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21"/>
          <w:highlight w:val="none"/>
        </w:rPr>
        <w:t>约定的期限内对所有的货物实施运行监督、维修，但前提条件是该服务并不能免除乙方在质量保证期内所承担的义务；</w:t>
      </w:r>
    </w:p>
    <w:p w14:paraId="74A65D0A">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（4）在制造商所在地或指定现场就货物的安装、启动、运营、维护、废弃处置等对甲方操作人员进行培训</w:t>
      </w:r>
      <w:r>
        <w:rPr>
          <w:rFonts w:hint="eastAsia" w:ascii="宋体" w:hAnsi="宋体" w:eastAsia="宋体" w:cs="宋体"/>
          <w:color w:val="auto"/>
          <w:szCs w:val="15"/>
          <w:highlight w:val="none"/>
        </w:rPr>
        <w:t>；</w:t>
      </w:r>
    </w:p>
    <w:p w14:paraId="317C4890">
      <w:pPr>
        <w:pStyle w:val="269"/>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7B7E4F54">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规定由乙方提供的其他服务。</w:t>
      </w:r>
    </w:p>
    <w:p w14:paraId="6A0CA3B8">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 乙方提供的售后服务的费用已包含在合同价款中，甲方不再另行支付。</w:t>
      </w:r>
    </w:p>
    <w:p w14:paraId="1EC9CA0C">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15.违约责任</w:t>
      </w:r>
    </w:p>
    <w:p w14:paraId="163C0E59">
      <w:pP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15.1 质量瑕疵的违约责任</w:t>
      </w:r>
    </w:p>
    <w:p w14:paraId="2B4FBF48">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乙方提供的产品不符合合同约定的质量标准或存在产品质量缺陷，甲方有权要求乙方根据</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要求</w:t>
      </w:r>
      <w:r>
        <w:rPr>
          <w:rFonts w:hint="eastAsia" w:ascii="宋体" w:hAnsi="宋体" w:eastAsia="宋体" w:cs="宋体"/>
          <w:color w:val="auto"/>
          <w:szCs w:val="21"/>
          <w:highlight w:val="none"/>
        </w:rPr>
        <w:t>及时修理、重作、更换，并承担由此给甲方造成的损失。</w:t>
      </w:r>
    </w:p>
    <w:p w14:paraId="0612043B">
      <w:pP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15.2 迟延交货的违约责任</w:t>
      </w:r>
    </w:p>
    <w:p w14:paraId="46E315E1">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1032E90">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规定执行。如果涉及公共利益，且赔偿金额无法弥补公共利益损失，甲方可要求继续履行或者采取其他补救措施。</w:t>
      </w:r>
    </w:p>
    <w:p w14:paraId="1BDC304A">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 迟延支付的违约责任</w:t>
      </w:r>
    </w:p>
    <w:p w14:paraId="255F77B3">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甲方存在迟延支付乙方合同款项的，应当承担</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规定的逾期付款利息。</w:t>
      </w:r>
    </w:p>
    <w:p w14:paraId="32CB5BE9">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15.4 其他违约责任根据项目实际需要按</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规定执行。</w:t>
      </w:r>
    </w:p>
    <w:p w14:paraId="51CA8ACE">
      <w:pPr>
        <w:numPr>
          <w:ilvl w:val="0"/>
          <w:numId w:val="4"/>
        </w:num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合同变更、中止与终止</w:t>
      </w:r>
    </w:p>
    <w:p w14:paraId="2BA2D446">
      <w:pP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16.1 合同的变更</w:t>
      </w:r>
    </w:p>
    <w:p w14:paraId="00C8840F">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01F2C7CE">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 合同的中止</w:t>
      </w:r>
    </w:p>
    <w:p w14:paraId="5E6D1B70">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（1）合同履行过程中因供应商就采购文件、采购过程或结果提起投诉的，甲方认为有必要的，可以中止合同的履行。</w:t>
      </w:r>
    </w:p>
    <w:p w14:paraId="789587CD">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8EA6CCE">
      <w:pPr>
        <w:pStyle w:val="269"/>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2A32C3A6">
      <w:pP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rPr>
        <w:t>（4）甲方不得以行政区划调整、政府换届、机构或者职能调整以及相关责任人更替为由中止合同。</w:t>
      </w:r>
    </w:p>
    <w:p w14:paraId="01A3999C">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16.3 合同的终止</w:t>
      </w:r>
    </w:p>
    <w:p w14:paraId="4665A859">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（1）合同因有效期限届满而终止；</w:t>
      </w:r>
    </w:p>
    <w:p w14:paraId="748DD3C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（2）乙方未按合同约定履行，构成根本性违约的，甲方有权终止合同，并追究乙方的违约责任。</w:t>
      </w:r>
    </w:p>
    <w:p w14:paraId="1CF4CE54">
      <w:pPr>
        <w:pStyle w:val="26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16.4 </w:t>
      </w:r>
      <w:r>
        <w:rPr>
          <w:rFonts w:hint="eastAsia" w:ascii="宋体" w:hAnsi="宋体" w:eastAsia="宋体" w:cs="宋体"/>
          <w:color w:val="auto"/>
          <w:sz w:val="21"/>
          <w:highlight w:val="none"/>
        </w:rPr>
        <w:t>涉及国家利益、社会公共利益的情形</w:t>
      </w:r>
    </w:p>
    <w:p w14:paraId="4F8A2951">
      <w:pPr>
        <w:pStyle w:val="269"/>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69C694CF">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17.合同分包</w:t>
      </w:r>
    </w:p>
    <w:p w14:paraId="54196415">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 乙方不得将合同转包给其他供应商。涉及合同分包的，乙方应根据采购文件和投标（响应）文件规定进行合同分包。</w:t>
      </w:r>
    </w:p>
    <w:p w14:paraId="3D6AED89">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 乙方执行政府采购政策向中小企业依法分包的，乙方应当按采购文件和投标（响应）文件签订分包意向协议，分包意向协议属于本合同组成部分。</w:t>
      </w:r>
    </w:p>
    <w:p w14:paraId="67459FDA">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18.不可抗力</w:t>
      </w:r>
    </w:p>
    <w:p w14:paraId="6CEE9337">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不可抗力是指合同双方不能预见、不能避免且不能克服的客观情况。</w:t>
      </w:r>
    </w:p>
    <w:p w14:paraId="5BCAF3C8">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 任何一方对由于不可抗力造成的部分或全部不能履行合同不承担违约责任。但迟延履行后发生不可抗力的，不能免除责任。</w:t>
      </w:r>
    </w:p>
    <w:p w14:paraId="57FEFD6D">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ACCDF43">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19.解决争议的方法</w:t>
      </w:r>
    </w:p>
    <w:p w14:paraId="490D7FB0">
      <w:pPr>
        <w:pStyle w:val="269"/>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5794BB63">
      <w:pPr>
        <w:pStyle w:val="269"/>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47419B9D">
      <w:pPr>
        <w:pStyle w:val="269"/>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4CFAABD3">
      <w:pPr>
        <w:spacing w:line="360" w:lineRule="auto"/>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20.政府采购政策</w:t>
      </w:r>
    </w:p>
    <w:p w14:paraId="2FBF5C75">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 </w:t>
      </w:r>
      <w:r>
        <w:rPr>
          <w:rFonts w:hint="eastAsia" w:ascii="宋体" w:hAnsi="宋体" w:eastAsia="宋体" w:cs="宋体"/>
          <w:color w:val="auto"/>
          <w:highlight w:val="none"/>
          <w:lang w:val="en-GB"/>
        </w:rPr>
        <w:t>本合同应当按照规定执行政府采购政策。</w:t>
      </w:r>
    </w:p>
    <w:p w14:paraId="425E88AD">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 本合同依法执行政府采购政策的方式和内容，属于合同履约验收的范围。</w:t>
      </w:r>
      <w:r>
        <w:rPr>
          <w:rFonts w:hint="eastAsia" w:ascii="宋体" w:hAnsi="宋体" w:eastAsia="宋体" w:cs="宋体"/>
          <w:color w:val="auto"/>
          <w:highlight w:val="none"/>
        </w:rPr>
        <w:t>甲乙双方</w:t>
      </w:r>
      <w:r>
        <w:rPr>
          <w:rFonts w:hint="eastAsia" w:ascii="宋体" w:hAnsi="宋体" w:eastAsia="宋体" w:cs="宋体"/>
          <w:color w:val="auto"/>
          <w:highlight w:val="none"/>
          <w:lang w:val="en-GB"/>
        </w:rPr>
        <w:t>未按规定要求执行政府采购政策造成损失的</w:t>
      </w:r>
      <w:r>
        <w:rPr>
          <w:rFonts w:hint="eastAsia" w:ascii="宋体" w:hAnsi="宋体" w:eastAsia="宋体" w:cs="宋体"/>
          <w:color w:val="auto"/>
          <w:szCs w:val="21"/>
          <w:highlight w:val="none"/>
        </w:rPr>
        <w:t>，有过错的一方应当承担赔偿责任，双方都有过错的，各自承担相应的责任。</w:t>
      </w:r>
    </w:p>
    <w:p w14:paraId="33725BF0">
      <w:pPr>
        <w:pStyle w:val="2"/>
        <w:spacing w:after="0"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831E505">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21.法律适用</w:t>
      </w:r>
    </w:p>
    <w:p w14:paraId="2874249B">
      <w:pPr>
        <w:pStyle w:val="269"/>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0BC4EE79">
      <w:pPr>
        <w:pStyle w:val="269"/>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483CF489">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 通知</w:t>
      </w:r>
    </w:p>
    <w:p w14:paraId="054F30C5">
      <w:pPr>
        <w:pStyle w:val="269"/>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47426B62">
      <w:pPr>
        <w:pStyle w:val="269"/>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22.2 一方当事人变更名称、住所、联系人、联系电话或电子邮箱等信息的，应当在变更后3日内及时书面通知对方，对方实际收到变更通知前的送达仍为有效送达。</w:t>
      </w:r>
    </w:p>
    <w:p w14:paraId="22BD4619">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22.3 本合同一方给另一方的通知均应采用书面形式，传真或快递送到本合同中规定的对方的地址和办理签收手续。</w:t>
      </w:r>
    </w:p>
    <w:p w14:paraId="52643CFD">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22.4 通知以送达之日或通知书中规定的生效之日起生效，两者中以较迟之日为准。</w:t>
      </w:r>
    </w:p>
    <w:p w14:paraId="1A90DFE3">
      <w:pPr>
        <w:numPr>
          <w:ilvl w:val="0"/>
          <w:numId w:val="5"/>
        </w:num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合同未尽事项</w:t>
      </w:r>
    </w:p>
    <w:p w14:paraId="07838FE2">
      <w:pP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23.1 合同未尽事项见</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w:t>
      </w:r>
    </w:p>
    <w:p w14:paraId="77492E0D">
      <w:pPr>
        <w:spacing w:line="360" w:lineRule="auto"/>
        <w:jc w:val="left"/>
        <w:rPr>
          <w:rFonts w:hint="eastAsia" w:ascii="宋体" w:hAnsi="宋体" w:eastAsia="宋体" w:cs="宋体"/>
          <w:color w:val="auto"/>
          <w:sz w:val="28"/>
          <w:szCs w:val="28"/>
          <w:highlight w:val="none"/>
        </w:rPr>
      </w:pPr>
      <w:r>
        <w:rPr>
          <w:rFonts w:hint="eastAsia" w:ascii="宋体" w:hAnsi="宋体" w:eastAsia="宋体" w:cs="宋体"/>
          <w:bCs/>
          <w:color w:val="auto"/>
          <w:szCs w:val="21"/>
          <w:highlight w:val="none"/>
        </w:rPr>
        <w:t xml:space="preserve">    23.2 合同附件与合同正文具有同等的法律效力。</w:t>
      </w:r>
      <w:bookmarkStart w:id="15" w:name="_Toc20313"/>
    </w:p>
    <w:p w14:paraId="0670D137">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p>
    <w:p w14:paraId="36B38A5B">
      <w:pPr>
        <w:pStyle w:val="267"/>
        <w:spacing w:line="360" w:lineRule="auto"/>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第三节 政府采购合同专用条款</w:t>
      </w:r>
      <w:bookmarkEnd w:id="15"/>
    </w:p>
    <w:tbl>
      <w:tblPr>
        <w:tblStyle w:val="47"/>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7BB22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F30185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238AF8A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第1.2（6）项</w:t>
            </w:r>
          </w:p>
        </w:tc>
        <w:tc>
          <w:tcPr>
            <w:tcW w:w="1742" w:type="dxa"/>
            <w:noWrap w:val="0"/>
            <w:vAlign w:val="center"/>
          </w:tcPr>
          <w:p w14:paraId="2F42866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联合体具体要求</w:t>
            </w:r>
          </w:p>
        </w:tc>
        <w:tc>
          <w:tcPr>
            <w:tcW w:w="5170" w:type="dxa"/>
            <w:noWrap w:val="0"/>
            <w:vAlign w:val="center"/>
          </w:tcPr>
          <w:p w14:paraId="4B13F4FD">
            <w:pPr>
              <w:spacing w:line="360" w:lineRule="auto"/>
              <w:jc w:val="left"/>
              <w:rPr>
                <w:rFonts w:hint="eastAsia" w:ascii="宋体" w:hAnsi="宋体" w:eastAsia="宋体" w:cs="宋体"/>
                <w:color w:val="auto"/>
                <w:szCs w:val="21"/>
                <w:highlight w:val="none"/>
              </w:rPr>
            </w:pPr>
          </w:p>
        </w:tc>
      </w:tr>
      <w:tr w14:paraId="6BF03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1142E69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6CBA0B4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第1.2（7）项</w:t>
            </w:r>
          </w:p>
        </w:tc>
        <w:tc>
          <w:tcPr>
            <w:tcW w:w="1742" w:type="dxa"/>
            <w:noWrap w:val="0"/>
            <w:vAlign w:val="center"/>
          </w:tcPr>
          <w:p w14:paraId="3852BD2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其他术语解释</w:t>
            </w:r>
          </w:p>
        </w:tc>
        <w:tc>
          <w:tcPr>
            <w:tcW w:w="5170" w:type="dxa"/>
            <w:noWrap w:val="0"/>
            <w:vAlign w:val="center"/>
          </w:tcPr>
          <w:p w14:paraId="28B60498">
            <w:pPr>
              <w:spacing w:line="360" w:lineRule="auto"/>
              <w:jc w:val="left"/>
              <w:rPr>
                <w:rFonts w:hint="eastAsia" w:ascii="宋体" w:hAnsi="宋体" w:eastAsia="宋体" w:cs="宋体"/>
                <w:color w:val="auto"/>
                <w:szCs w:val="21"/>
                <w:highlight w:val="none"/>
              </w:rPr>
            </w:pPr>
          </w:p>
        </w:tc>
      </w:tr>
      <w:tr w14:paraId="47563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6DD5D9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CD9563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第4.4款</w:t>
            </w:r>
          </w:p>
        </w:tc>
        <w:tc>
          <w:tcPr>
            <w:tcW w:w="1742" w:type="dxa"/>
            <w:noWrap w:val="0"/>
            <w:vAlign w:val="center"/>
          </w:tcPr>
          <w:p w14:paraId="77EECF2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履约验收中甲方提出异议或作出说明的期限</w:t>
            </w:r>
          </w:p>
        </w:tc>
        <w:tc>
          <w:tcPr>
            <w:tcW w:w="5170" w:type="dxa"/>
            <w:noWrap w:val="0"/>
            <w:vAlign w:val="center"/>
          </w:tcPr>
          <w:p w14:paraId="00362300">
            <w:pPr>
              <w:spacing w:line="360" w:lineRule="auto"/>
              <w:jc w:val="left"/>
              <w:rPr>
                <w:rFonts w:hint="eastAsia" w:ascii="宋体" w:hAnsi="宋体" w:eastAsia="宋体" w:cs="宋体"/>
                <w:color w:val="auto"/>
                <w:szCs w:val="21"/>
                <w:highlight w:val="none"/>
              </w:rPr>
            </w:pPr>
          </w:p>
        </w:tc>
      </w:tr>
      <w:tr w14:paraId="720D6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683861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41307E4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第4.6款</w:t>
            </w:r>
          </w:p>
        </w:tc>
        <w:tc>
          <w:tcPr>
            <w:tcW w:w="1742" w:type="dxa"/>
            <w:noWrap w:val="0"/>
            <w:vAlign w:val="center"/>
          </w:tcPr>
          <w:p w14:paraId="60D4F5C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约定甲方承担的其他义务和责任</w:t>
            </w:r>
          </w:p>
        </w:tc>
        <w:tc>
          <w:tcPr>
            <w:tcW w:w="5170" w:type="dxa"/>
            <w:noWrap w:val="0"/>
            <w:vAlign w:val="center"/>
          </w:tcPr>
          <w:p w14:paraId="4D87E2E6">
            <w:pPr>
              <w:spacing w:line="360" w:lineRule="auto"/>
              <w:jc w:val="left"/>
              <w:rPr>
                <w:rFonts w:hint="eastAsia" w:ascii="宋体" w:hAnsi="宋体" w:eastAsia="宋体" w:cs="宋体"/>
                <w:color w:val="auto"/>
                <w:szCs w:val="21"/>
                <w:highlight w:val="none"/>
              </w:rPr>
            </w:pPr>
          </w:p>
        </w:tc>
      </w:tr>
      <w:tr w14:paraId="73C87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573D55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D2A5A94">
            <w:pPr>
              <w:spacing w:line="36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第5.4款</w:t>
            </w:r>
          </w:p>
        </w:tc>
        <w:tc>
          <w:tcPr>
            <w:tcW w:w="1742" w:type="dxa"/>
            <w:noWrap w:val="0"/>
            <w:vAlign w:val="center"/>
          </w:tcPr>
          <w:p w14:paraId="1EFDDD4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约定乙方承担的其他义务和责任</w:t>
            </w:r>
          </w:p>
        </w:tc>
        <w:tc>
          <w:tcPr>
            <w:tcW w:w="5170" w:type="dxa"/>
            <w:noWrap w:val="0"/>
            <w:vAlign w:val="center"/>
          </w:tcPr>
          <w:p w14:paraId="7EA8AAD2">
            <w:pPr>
              <w:spacing w:line="360" w:lineRule="auto"/>
              <w:jc w:val="left"/>
              <w:rPr>
                <w:rFonts w:hint="eastAsia" w:ascii="宋体" w:hAnsi="宋体" w:eastAsia="宋体" w:cs="宋体"/>
                <w:color w:val="auto"/>
                <w:szCs w:val="21"/>
                <w:highlight w:val="none"/>
              </w:rPr>
            </w:pPr>
          </w:p>
        </w:tc>
      </w:tr>
      <w:tr w14:paraId="595A6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7F3F3E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16FFA77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第6.1款</w:t>
            </w:r>
          </w:p>
        </w:tc>
        <w:tc>
          <w:tcPr>
            <w:tcW w:w="1742" w:type="dxa"/>
            <w:noWrap w:val="0"/>
            <w:vAlign w:val="center"/>
          </w:tcPr>
          <w:p w14:paraId="2032EBD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履行合同义务的顺序</w:t>
            </w:r>
          </w:p>
        </w:tc>
        <w:tc>
          <w:tcPr>
            <w:tcW w:w="5170" w:type="dxa"/>
            <w:noWrap w:val="0"/>
            <w:vAlign w:val="center"/>
          </w:tcPr>
          <w:p w14:paraId="1F41E558">
            <w:pPr>
              <w:spacing w:line="360" w:lineRule="auto"/>
              <w:jc w:val="left"/>
              <w:rPr>
                <w:rFonts w:hint="eastAsia" w:ascii="宋体" w:hAnsi="宋体" w:eastAsia="宋体" w:cs="宋体"/>
                <w:color w:val="auto"/>
                <w:szCs w:val="21"/>
                <w:highlight w:val="none"/>
              </w:rPr>
            </w:pPr>
          </w:p>
        </w:tc>
      </w:tr>
      <w:tr w14:paraId="14985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5DCDE6C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6776B75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第7.1款</w:t>
            </w:r>
          </w:p>
        </w:tc>
        <w:tc>
          <w:tcPr>
            <w:tcW w:w="1742" w:type="dxa"/>
            <w:noWrap w:val="0"/>
            <w:vAlign w:val="center"/>
          </w:tcPr>
          <w:p w14:paraId="0BFCC00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包装特殊要求</w:t>
            </w:r>
          </w:p>
        </w:tc>
        <w:tc>
          <w:tcPr>
            <w:tcW w:w="5170" w:type="dxa"/>
            <w:noWrap w:val="0"/>
            <w:vAlign w:val="center"/>
          </w:tcPr>
          <w:p w14:paraId="169613BE">
            <w:pPr>
              <w:spacing w:line="360" w:lineRule="auto"/>
              <w:rPr>
                <w:rFonts w:hint="eastAsia" w:ascii="宋体" w:hAnsi="宋体" w:eastAsia="宋体" w:cs="宋体"/>
                <w:color w:val="auto"/>
                <w:highlight w:val="none"/>
              </w:rPr>
            </w:pPr>
          </w:p>
        </w:tc>
      </w:tr>
      <w:tr w14:paraId="3D622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488938BF">
            <w:pPr>
              <w:spacing w:line="360" w:lineRule="auto"/>
              <w:jc w:val="center"/>
              <w:rPr>
                <w:rFonts w:hint="eastAsia" w:ascii="宋体" w:hAnsi="宋体" w:eastAsia="宋体" w:cs="宋体"/>
                <w:color w:val="auto"/>
                <w:szCs w:val="21"/>
                <w:highlight w:val="none"/>
              </w:rPr>
            </w:pPr>
          </w:p>
        </w:tc>
        <w:tc>
          <w:tcPr>
            <w:tcW w:w="1742" w:type="dxa"/>
            <w:noWrap w:val="0"/>
            <w:vAlign w:val="center"/>
          </w:tcPr>
          <w:p w14:paraId="0C5FAD7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指定现场</w:t>
            </w:r>
          </w:p>
        </w:tc>
        <w:tc>
          <w:tcPr>
            <w:tcW w:w="5170" w:type="dxa"/>
            <w:noWrap w:val="0"/>
            <w:vAlign w:val="center"/>
          </w:tcPr>
          <w:p w14:paraId="6764EAD7">
            <w:pPr>
              <w:spacing w:line="360" w:lineRule="auto"/>
              <w:rPr>
                <w:rFonts w:hint="eastAsia" w:ascii="宋体" w:hAnsi="宋体" w:eastAsia="宋体" w:cs="宋体"/>
                <w:color w:val="auto"/>
                <w:highlight w:val="none"/>
              </w:rPr>
            </w:pPr>
          </w:p>
        </w:tc>
      </w:tr>
      <w:tr w14:paraId="338DD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1697C01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51D1E2E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第7.2款</w:t>
            </w:r>
          </w:p>
        </w:tc>
        <w:tc>
          <w:tcPr>
            <w:tcW w:w="1742" w:type="dxa"/>
            <w:noWrap w:val="0"/>
            <w:vAlign w:val="center"/>
          </w:tcPr>
          <w:p w14:paraId="444D2D3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运输特殊要求</w:t>
            </w:r>
          </w:p>
        </w:tc>
        <w:tc>
          <w:tcPr>
            <w:tcW w:w="5170" w:type="dxa"/>
            <w:noWrap w:val="0"/>
            <w:vAlign w:val="center"/>
          </w:tcPr>
          <w:p w14:paraId="682A6D83">
            <w:pPr>
              <w:spacing w:line="360" w:lineRule="auto"/>
              <w:rPr>
                <w:rFonts w:hint="eastAsia" w:ascii="宋体" w:hAnsi="宋体" w:eastAsia="宋体" w:cs="宋体"/>
                <w:color w:val="auto"/>
                <w:highlight w:val="none"/>
              </w:rPr>
            </w:pPr>
          </w:p>
        </w:tc>
      </w:tr>
      <w:tr w14:paraId="2C44A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78E462E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6711CD8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第7.3款</w:t>
            </w:r>
          </w:p>
        </w:tc>
        <w:tc>
          <w:tcPr>
            <w:tcW w:w="1742" w:type="dxa"/>
            <w:noWrap w:val="0"/>
            <w:vAlign w:val="center"/>
          </w:tcPr>
          <w:p w14:paraId="5420638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保险要求</w:t>
            </w:r>
          </w:p>
        </w:tc>
        <w:tc>
          <w:tcPr>
            <w:tcW w:w="5170" w:type="dxa"/>
            <w:noWrap w:val="0"/>
            <w:vAlign w:val="center"/>
          </w:tcPr>
          <w:p w14:paraId="3ABEA699">
            <w:pPr>
              <w:spacing w:line="360" w:lineRule="auto"/>
              <w:rPr>
                <w:rFonts w:hint="eastAsia" w:ascii="宋体" w:hAnsi="宋体" w:eastAsia="宋体" w:cs="宋体"/>
                <w:color w:val="auto"/>
                <w:highlight w:val="none"/>
              </w:rPr>
            </w:pPr>
          </w:p>
        </w:tc>
      </w:tr>
      <w:tr w14:paraId="08012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370B09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AD7918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第8.2（1）项</w:t>
            </w:r>
          </w:p>
        </w:tc>
        <w:tc>
          <w:tcPr>
            <w:tcW w:w="1742" w:type="dxa"/>
            <w:noWrap w:val="0"/>
            <w:vAlign w:val="center"/>
          </w:tcPr>
          <w:p w14:paraId="7C25E4D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质量保证期</w:t>
            </w:r>
          </w:p>
        </w:tc>
        <w:tc>
          <w:tcPr>
            <w:tcW w:w="5170" w:type="dxa"/>
            <w:noWrap w:val="0"/>
            <w:vAlign w:val="center"/>
          </w:tcPr>
          <w:p w14:paraId="664DB55B">
            <w:pPr>
              <w:spacing w:line="360" w:lineRule="auto"/>
              <w:ind w:firstLine="420"/>
              <w:jc w:val="left"/>
              <w:rPr>
                <w:rFonts w:hint="eastAsia" w:ascii="宋体" w:hAnsi="宋体" w:eastAsia="宋体" w:cs="宋体"/>
                <w:color w:val="auto"/>
                <w:szCs w:val="21"/>
                <w:highlight w:val="none"/>
              </w:rPr>
            </w:pPr>
          </w:p>
        </w:tc>
      </w:tr>
      <w:tr w14:paraId="19FD8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CF099D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2A653B0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第8.2（3）项</w:t>
            </w:r>
          </w:p>
        </w:tc>
        <w:tc>
          <w:tcPr>
            <w:tcW w:w="1742" w:type="dxa"/>
            <w:noWrap w:val="0"/>
            <w:vAlign w:val="center"/>
          </w:tcPr>
          <w:p w14:paraId="352BA18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货物质量缺陷</w:t>
            </w:r>
          </w:p>
          <w:p w14:paraId="159CC42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响应时间</w:t>
            </w:r>
          </w:p>
        </w:tc>
        <w:tc>
          <w:tcPr>
            <w:tcW w:w="5170" w:type="dxa"/>
            <w:noWrap w:val="0"/>
            <w:vAlign w:val="center"/>
          </w:tcPr>
          <w:p w14:paraId="760C8C20">
            <w:pPr>
              <w:spacing w:line="360" w:lineRule="auto"/>
              <w:jc w:val="left"/>
              <w:rPr>
                <w:rFonts w:hint="eastAsia" w:ascii="宋体" w:hAnsi="宋体" w:eastAsia="宋体" w:cs="宋体"/>
                <w:color w:val="auto"/>
                <w:szCs w:val="21"/>
                <w:highlight w:val="none"/>
              </w:rPr>
            </w:pPr>
          </w:p>
        </w:tc>
      </w:tr>
      <w:tr w14:paraId="16883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D57BD1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D137DF3">
            <w:pPr>
              <w:pStyle w:val="269"/>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第11.1款</w:t>
            </w:r>
          </w:p>
        </w:tc>
        <w:tc>
          <w:tcPr>
            <w:tcW w:w="1742" w:type="dxa"/>
            <w:noWrap w:val="0"/>
            <w:vAlign w:val="center"/>
          </w:tcPr>
          <w:p w14:paraId="0BF4778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其他应当保密的信息</w:t>
            </w:r>
          </w:p>
        </w:tc>
        <w:tc>
          <w:tcPr>
            <w:tcW w:w="5170" w:type="dxa"/>
            <w:noWrap w:val="0"/>
            <w:vAlign w:val="center"/>
          </w:tcPr>
          <w:p w14:paraId="41E0DDE5">
            <w:pPr>
              <w:spacing w:line="360" w:lineRule="auto"/>
              <w:jc w:val="left"/>
              <w:rPr>
                <w:rFonts w:hint="eastAsia" w:ascii="宋体" w:hAnsi="宋体" w:eastAsia="宋体" w:cs="宋体"/>
                <w:color w:val="auto"/>
                <w:szCs w:val="21"/>
                <w:highlight w:val="none"/>
              </w:rPr>
            </w:pPr>
          </w:p>
        </w:tc>
      </w:tr>
      <w:tr w14:paraId="04CAB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29694E1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035F83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第12.2款</w:t>
            </w:r>
          </w:p>
        </w:tc>
        <w:tc>
          <w:tcPr>
            <w:tcW w:w="1742" w:type="dxa"/>
            <w:noWrap w:val="0"/>
            <w:vAlign w:val="center"/>
          </w:tcPr>
          <w:p w14:paraId="0711485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合同价款支付时间</w:t>
            </w:r>
          </w:p>
        </w:tc>
        <w:tc>
          <w:tcPr>
            <w:tcW w:w="5170" w:type="dxa"/>
            <w:noWrap w:val="0"/>
            <w:vAlign w:val="center"/>
          </w:tcPr>
          <w:p w14:paraId="6AB50145">
            <w:pPr>
              <w:spacing w:line="360" w:lineRule="auto"/>
              <w:jc w:val="left"/>
              <w:rPr>
                <w:rFonts w:hint="eastAsia" w:ascii="宋体" w:hAnsi="宋体" w:eastAsia="宋体" w:cs="宋体"/>
                <w:color w:val="auto"/>
                <w:szCs w:val="21"/>
                <w:highlight w:val="none"/>
              </w:rPr>
            </w:pPr>
          </w:p>
        </w:tc>
      </w:tr>
      <w:tr w14:paraId="0E843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7257F18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7B7C21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第13.2款</w:t>
            </w:r>
          </w:p>
        </w:tc>
        <w:tc>
          <w:tcPr>
            <w:tcW w:w="1742" w:type="dxa"/>
            <w:noWrap w:val="0"/>
            <w:vAlign w:val="center"/>
          </w:tcPr>
          <w:p w14:paraId="0C51EF4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履约保证金不予退还的情形</w:t>
            </w:r>
          </w:p>
        </w:tc>
        <w:tc>
          <w:tcPr>
            <w:tcW w:w="5170" w:type="dxa"/>
            <w:noWrap w:val="0"/>
            <w:vAlign w:val="center"/>
          </w:tcPr>
          <w:p w14:paraId="0954CBF4">
            <w:pPr>
              <w:spacing w:line="360" w:lineRule="auto"/>
              <w:jc w:val="left"/>
              <w:rPr>
                <w:rFonts w:hint="eastAsia" w:ascii="宋体" w:hAnsi="宋体" w:eastAsia="宋体" w:cs="宋体"/>
                <w:color w:val="auto"/>
                <w:szCs w:val="21"/>
                <w:highlight w:val="none"/>
              </w:rPr>
            </w:pPr>
          </w:p>
        </w:tc>
      </w:tr>
      <w:tr w14:paraId="7B8AB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344E52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53D7686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第13.3款</w:t>
            </w:r>
          </w:p>
        </w:tc>
        <w:tc>
          <w:tcPr>
            <w:tcW w:w="1742" w:type="dxa"/>
            <w:noWrap w:val="0"/>
            <w:vAlign w:val="center"/>
          </w:tcPr>
          <w:p w14:paraId="7AC291F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履约保证金退还时间及逾期退还的违约金</w:t>
            </w:r>
          </w:p>
        </w:tc>
        <w:tc>
          <w:tcPr>
            <w:tcW w:w="5170" w:type="dxa"/>
            <w:noWrap w:val="0"/>
            <w:vAlign w:val="center"/>
          </w:tcPr>
          <w:p w14:paraId="3E511DC8">
            <w:pPr>
              <w:spacing w:line="360" w:lineRule="auto"/>
              <w:jc w:val="left"/>
              <w:rPr>
                <w:rFonts w:hint="eastAsia" w:ascii="宋体" w:hAnsi="宋体" w:eastAsia="宋体" w:cs="宋体"/>
                <w:color w:val="auto"/>
                <w:szCs w:val="21"/>
                <w:highlight w:val="none"/>
              </w:rPr>
            </w:pPr>
          </w:p>
        </w:tc>
      </w:tr>
      <w:tr w14:paraId="6599D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413232C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65DF15C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第14.1（3）项</w:t>
            </w:r>
          </w:p>
        </w:tc>
        <w:tc>
          <w:tcPr>
            <w:tcW w:w="1742" w:type="dxa"/>
            <w:noWrap w:val="0"/>
            <w:vAlign w:val="center"/>
          </w:tcPr>
          <w:p w14:paraId="164B102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运行监督、维修期限</w:t>
            </w:r>
          </w:p>
        </w:tc>
        <w:tc>
          <w:tcPr>
            <w:tcW w:w="5170" w:type="dxa"/>
            <w:noWrap w:val="0"/>
            <w:vAlign w:val="center"/>
          </w:tcPr>
          <w:p w14:paraId="1F11EE19">
            <w:pPr>
              <w:spacing w:line="360" w:lineRule="auto"/>
              <w:jc w:val="left"/>
              <w:rPr>
                <w:rFonts w:hint="eastAsia" w:ascii="宋体" w:hAnsi="宋体" w:eastAsia="宋体" w:cs="宋体"/>
                <w:color w:val="auto"/>
                <w:szCs w:val="21"/>
                <w:highlight w:val="none"/>
              </w:rPr>
            </w:pPr>
          </w:p>
        </w:tc>
      </w:tr>
      <w:tr w14:paraId="464FB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3095A5E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5CA63A3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第14.1（5）项</w:t>
            </w:r>
          </w:p>
        </w:tc>
        <w:tc>
          <w:tcPr>
            <w:tcW w:w="1742" w:type="dxa"/>
            <w:noWrap w:val="0"/>
            <w:vAlign w:val="center"/>
          </w:tcPr>
          <w:p w14:paraId="60EA51E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货物回收的约定</w:t>
            </w:r>
          </w:p>
        </w:tc>
        <w:tc>
          <w:tcPr>
            <w:tcW w:w="5170" w:type="dxa"/>
            <w:noWrap w:val="0"/>
            <w:vAlign w:val="center"/>
          </w:tcPr>
          <w:p w14:paraId="6FE48400">
            <w:pPr>
              <w:spacing w:line="360" w:lineRule="auto"/>
              <w:jc w:val="left"/>
              <w:rPr>
                <w:rFonts w:hint="eastAsia" w:ascii="宋体" w:hAnsi="宋体" w:eastAsia="宋体" w:cs="宋体"/>
                <w:color w:val="auto"/>
                <w:szCs w:val="21"/>
                <w:highlight w:val="none"/>
              </w:rPr>
            </w:pPr>
          </w:p>
        </w:tc>
      </w:tr>
      <w:tr w14:paraId="7D775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568601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0A04AFF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第14.1（6）项</w:t>
            </w:r>
          </w:p>
        </w:tc>
        <w:tc>
          <w:tcPr>
            <w:tcW w:w="1742" w:type="dxa"/>
            <w:noWrap w:val="0"/>
            <w:vAlign w:val="center"/>
          </w:tcPr>
          <w:p w14:paraId="6C0893C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乙方提供的其他服务</w:t>
            </w:r>
          </w:p>
        </w:tc>
        <w:tc>
          <w:tcPr>
            <w:tcW w:w="5170" w:type="dxa"/>
            <w:noWrap w:val="0"/>
            <w:vAlign w:val="center"/>
          </w:tcPr>
          <w:p w14:paraId="5A7149CE">
            <w:pPr>
              <w:spacing w:line="360" w:lineRule="auto"/>
              <w:jc w:val="left"/>
              <w:rPr>
                <w:rFonts w:hint="eastAsia" w:ascii="宋体" w:hAnsi="宋体" w:eastAsia="宋体" w:cs="宋体"/>
                <w:color w:val="auto"/>
                <w:szCs w:val="21"/>
                <w:highlight w:val="none"/>
              </w:rPr>
            </w:pPr>
          </w:p>
        </w:tc>
      </w:tr>
      <w:tr w14:paraId="01385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1D0FCC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13B490F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第15.1款</w:t>
            </w:r>
          </w:p>
        </w:tc>
        <w:tc>
          <w:tcPr>
            <w:tcW w:w="1742" w:type="dxa"/>
            <w:noWrap w:val="0"/>
            <w:vAlign w:val="center"/>
          </w:tcPr>
          <w:p w14:paraId="64E0CAA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修理、重作、更换相关具体规定</w:t>
            </w:r>
          </w:p>
        </w:tc>
        <w:tc>
          <w:tcPr>
            <w:tcW w:w="5170" w:type="dxa"/>
            <w:noWrap w:val="0"/>
            <w:vAlign w:val="center"/>
          </w:tcPr>
          <w:p w14:paraId="346DF00F">
            <w:pPr>
              <w:spacing w:line="360" w:lineRule="auto"/>
              <w:jc w:val="left"/>
              <w:rPr>
                <w:rFonts w:hint="eastAsia" w:ascii="宋体" w:hAnsi="宋体" w:eastAsia="宋体" w:cs="宋体"/>
                <w:color w:val="auto"/>
                <w:szCs w:val="21"/>
                <w:highlight w:val="none"/>
              </w:rPr>
            </w:pPr>
          </w:p>
        </w:tc>
      </w:tr>
      <w:tr w14:paraId="7A20A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CD83CA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9DAF0B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第15.2（2）项</w:t>
            </w:r>
          </w:p>
        </w:tc>
        <w:tc>
          <w:tcPr>
            <w:tcW w:w="1742" w:type="dxa"/>
            <w:noWrap w:val="0"/>
            <w:vAlign w:val="center"/>
          </w:tcPr>
          <w:p w14:paraId="32C7AD4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迟延交货赔偿费</w:t>
            </w:r>
          </w:p>
        </w:tc>
        <w:tc>
          <w:tcPr>
            <w:tcW w:w="5170" w:type="dxa"/>
            <w:noWrap w:val="0"/>
            <w:vAlign w:val="center"/>
          </w:tcPr>
          <w:p w14:paraId="76CEBED6">
            <w:pPr>
              <w:spacing w:line="360" w:lineRule="auto"/>
              <w:jc w:val="lef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乙方逾期交付合同标的的，乙方应按逾期交货总额每日万分之五向甲方支付违约金，由甲方从待付合同款中扣除。逾期超过约定日期10个工作日不能交付的，甲方可解除本合同。乙方因逾期交付或因其他违约行为导致甲方解除合同的，乙方应向甲方支付合同总值</w:t>
            </w:r>
          </w:p>
          <w:p w14:paraId="75FB0135">
            <w:pPr>
              <w:spacing w:line="360" w:lineRule="auto"/>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5%的违约金，如造成甲方损失超过违约金的，超出部分由乙方继续承担赔偿责任。</w:t>
            </w:r>
          </w:p>
        </w:tc>
      </w:tr>
      <w:tr w14:paraId="2AE60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AF1914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5A8C3C3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第15.3款</w:t>
            </w:r>
          </w:p>
        </w:tc>
        <w:tc>
          <w:tcPr>
            <w:tcW w:w="1742" w:type="dxa"/>
            <w:noWrap w:val="0"/>
            <w:vAlign w:val="center"/>
          </w:tcPr>
          <w:p w14:paraId="267C013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逾期付款利息</w:t>
            </w:r>
          </w:p>
        </w:tc>
        <w:tc>
          <w:tcPr>
            <w:tcW w:w="5170" w:type="dxa"/>
            <w:noWrap w:val="0"/>
            <w:vAlign w:val="center"/>
          </w:tcPr>
          <w:p w14:paraId="3DFDD4C5">
            <w:pPr>
              <w:spacing w:line="360" w:lineRule="auto"/>
              <w:jc w:val="left"/>
              <w:rPr>
                <w:rFonts w:hint="eastAsia" w:ascii="宋体" w:hAnsi="宋体" w:eastAsia="宋体" w:cs="宋体"/>
                <w:color w:val="auto"/>
                <w:szCs w:val="21"/>
                <w:highlight w:val="none"/>
                <w:u w:val="single"/>
              </w:rPr>
            </w:pPr>
          </w:p>
        </w:tc>
      </w:tr>
      <w:tr w14:paraId="71323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6" w:hRule="atLeast"/>
          <w:jc w:val="center"/>
        </w:trPr>
        <w:tc>
          <w:tcPr>
            <w:tcW w:w="1607" w:type="dxa"/>
            <w:noWrap w:val="0"/>
            <w:vAlign w:val="center"/>
          </w:tcPr>
          <w:p w14:paraId="757A4DB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12CAB57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第15.4款</w:t>
            </w:r>
          </w:p>
        </w:tc>
        <w:tc>
          <w:tcPr>
            <w:tcW w:w="1742" w:type="dxa"/>
            <w:noWrap w:val="0"/>
            <w:vAlign w:val="center"/>
          </w:tcPr>
          <w:p w14:paraId="73878ED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其他违约责任</w:t>
            </w:r>
          </w:p>
        </w:tc>
        <w:tc>
          <w:tcPr>
            <w:tcW w:w="5170" w:type="dxa"/>
            <w:noWrap w:val="0"/>
            <w:vAlign w:val="center"/>
          </w:tcPr>
          <w:p w14:paraId="521A6CC3">
            <w:pPr>
              <w:spacing w:line="360" w:lineRule="auto"/>
              <w:jc w:val="left"/>
              <w:rPr>
                <w:rFonts w:hint="eastAsia" w:ascii="宋体" w:hAnsi="宋体" w:eastAsia="宋体" w:cs="宋体"/>
                <w:color w:val="auto"/>
                <w:szCs w:val="21"/>
                <w:highlight w:val="none"/>
                <w:u w:val="single"/>
              </w:rPr>
            </w:pPr>
          </w:p>
        </w:tc>
      </w:tr>
      <w:tr w14:paraId="53552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607" w:type="dxa"/>
            <w:noWrap w:val="0"/>
            <w:vAlign w:val="center"/>
          </w:tcPr>
          <w:p w14:paraId="64A472F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89296C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第19.2款</w:t>
            </w:r>
          </w:p>
        </w:tc>
        <w:tc>
          <w:tcPr>
            <w:tcW w:w="1742" w:type="dxa"/>
            <w:noWrap w:val="0"/>
            <w:vAlign w:val="center"/>
          </w:tcPr>
          <w:p w14:paraId="20A7943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解决争议的方法</w:t>
            </w:r>
          </w:p>
        </w:tc>
        <w:tc>
          <w:tcPr>
            <w:tcW w:w="5170" w:type="dxa"/>
            <w:noWrap w:val="0"/>
            <w:vAlign w:val="center"/>
          </w:tcPr>
          <w:p w14:paraId="1650A3C2">
            <w:pPr>
              <w:spacing w:line="360" w:lineRule="auto"/>
              <w:jc w:val="lef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因本合同及合同有关事项发生的争议，按下列第（ ）种方式解决：</w:t>
            </w:r>
          </w:p>
          <w:p w14:paraId="61B34B63">
            <w:pPr>
              <w:spacing w:line="360" w:lineRule="auto"/>
              <w:jc w:val="lef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（1）向仲裁委员会申请仲裁，仲裁地点为        ；</w:t>
            </w:r>
          </w:p>
          <w:p w14:paraId="15AD79D7">
            <w:pPr>
              <w:spacing w:line="360" w:lineRule="auto"/>
              <w:jc w:val="left"/>
              <w:rPr>
                <w:rFonts w:hint="eastAsia" w:ascii="宋体" w:hAnsi="宋体" w:eastAsia="宋体" w:cs="宋体"/>
                <w:color w:val="auto"/>
                <w:szCs w:val="21"/>
                <w:highlight w:val="none"/>
                <w:u w:val="single"/>
              </w:rPr>
            </w:pPr>
            <w:r>
              <w:rPr>
                <w:rFonts w:hint="eastAsia" w:ascii="宋体" w:hAnsi="宋体" w:eastAsia="宋体" w:cs="宋体"/>
                <w:iCs/>
                <w:color w:val="auto"/>
                <w:szCs w:val="21"/>
                <w:highlight w:val="none"/>
              </w:rPr>
              <w:t>（2）向        人民法院起诉。</w:t>
            </w:r>
          </w:p>
        </w:tc>
      </w:tr>
      <w:tr w14:paraId="03B5C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069227E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8B725C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第23.1款</w:t>
            </w:r>
          </w:p>
        </w:tc>
        <w:tc>
          <w:tcPr>
            <w:tcW w:w="1742" w:type="dxa"/>
            <w:noWrap w:val="0"/>
            <w:vAlign w:val="center"/>
          </w:tcPr>
          <w:p w14:paraId="01785375">
            <w:pPr>
              <w:spacing w:line="360" w:lineRule="auto"/>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其他专用条款</w:t>
            </w:r>
          </w:p>
        </w:tc>
        <w:tc>
          <w:tcPr>
            <w:tcW w:w="5170" w:type="dxa"/>
            <w:noWrap w:val="0"/>
            <w:vAlign w:val="center"/>
          </w:tcPr>
          <w:p w14:paraId="69662A64">
            <w:pPr>
              <w:spacing w:line="360" w:lineRule="auto"/>
              <w:jc w:val="left"/>
              <w:rPr>
                <w:rFonts w:hint="eastAsia" w:ascii="宋体" w:hAnsi="宋体" w:eastAsia="宋体" w:cs="宋体"/>
                <w:color w:val="auto"/>
                <w:szCs w:val="21"/>
                <w:highlight w:val="none"/>
              </w:rPr>
            </w:pPr>
          </w:p>
        </w:tc>
      </w:tr>
    </w:tbl>
    <w:p w14:paraId="3149ACB8">
      <w:pPr>
        <w:pStyle w:val="3"/>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rPr>
        <w:br w:type="page" w:clear="all"/>
      </w:r>
      <w:bookmarkStart w:id="16" w:name="_Toc151625258"/>
      <w:bookmarkStart w:id="17" w:name="_Toc513622229"/>
      <w:bookmarkStart w:id="18" w:name="_Toc139967212"/>
      <w:bookmarkStart w:id="19" w:name="_Toc139966428"/>
      <w:r>
        <w:rPr>
          <w:rFonts w:hint="eastAsia" w:ascii="宋体" w:hAnsi="宋体" w:eastAsia="宋体" w:cs="宋体"/>
          <w:color w:val="auto"/>
          <w:highlight w:val="none"/>
        </w:rPr>
        <w:t>第四章投标文件格式</w:t>
      </w:r>
      <w:bookmarkEnd w:id="16"/>
      <w:bookmarkEnd w:id="17"/>
      <w:bookmarkEnd w:id="18"/>
      <w:bookmarkEnd w:id="19"/>
    </w:p>
    <w:p w14:paraId="53919D78">
      <w:pPr>
        <w:spacing w:line="360" w:lineRule="auto"/>
        <w:ind w:firstLine="1044"/>
        <w:jc w:val="center"/>
        <w:rPr>
          <w:rFonts w:hint="eastAsia" w:ascii="宋体" w:hAnsi="宋体" w:eastAsia="宋体" w:cs="宋体"/>
          <w:b/>
          <w:color w:val="auto"/>
          <w:sz w:val="52"/>
          <w:szCs w:val="52"/>
          <w:highlight w:val="none"/>
        </w:rPr>
      </w:pPr>
    </w:p>
    <w:p w14:paraId="785638F8">
      <w:pPr>
        <w:spacing w:line="360" w:lineRule="auto"/>
        <w:ind w:firstLine="1044"/>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连 云 港 市 政 府 采 购</w:t>
      </w:r>
    </w:p>
    <w:p w14:paraId="205F4F07">
      <w:pPr>
        <w:spacing w:line="360" w:lineRule="auto"/>
        <w:ind w:firstLine="1446"/>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投标文件</w:t>
      </w:r>
    </w:p>
    <w:p w14:paraId="11A4DAB4">
      <w:pPr>
        <w:spacing w:line="360" w:lineRule="auto"/>
        <w:ind w:firstLine="643"/>
        <w:jc w:val="center"/>
        <w:rPr>
          <w:rFonts w:hint="eastAsia" w:ascii="宋体" w:hAnsi="宋体" w:eastAsia="宋体" w:cs="宋体"/>
          <w:b/>
          <w:color w:val="auto"/>
          <w:sz w:val="32"/>
          <w:szCs w:val="32"/>
          <w:highlight w:val="none"/>
        </w:rPr>
      </w:pPr>
    </w:p>
    <w:p w14:paraId="41AE0D12">
      <w:pPr>
        <w:spacing w:line="360" w:lineRule="auto"/>
        <w:ind w:firstLine="1084"/>
        <w:rPr>
          <w:rFonts w:hint="eastAsia" w:ascii="宋体" w:hAnsi="宋体" w:eastAsia="宋体" w:cs="宋体"/>
          <w:b/>
          <w:color w:val="auto"/>
          <w:sz w:val="36"/>
          <w:szCs w:val="21"/>
          <w:highlight w:val="none"/>
        </w:rPr>
      </w:pPr>
    </w:p>
    <w:p w14:paraId="02E2ADF7">
      <w:pPr>
        <w:spacing w:line="360" w:lineRule="auto"/>
        <w:ind w:firstLine="482"/>
        <w:jc w:val="left"/>
        <w:rPr>
          <w:rFonts w:hint="eastAsia" w:ascii="宋体" w:hAnsi="宋体" w:eastAsia="宋体" w:cs="宋体"/>
          <w:color w:val="auto"/>
          <w:szCs w:val="24"/>
          <w:highlight w:val="none"/>
        </w:rPr>
      </w:pPr>
    </w:p>
    <w:p w14:paraId="48930B0A">
      <w:pPr>
        <w:spacing w:line="360" w:lineRule="auto"/>
        <w:ind w:firstLine="482"/>
        <w:jc w:val="left"/>
        <w:rPr>
          <w:rFonts w:hint="eastAsia" w:ascii="宋体" w:hAnsi="宋体" w:eastAsia="宋体" w:cs="宋体"/>
          <w:color w:val="auto"/>
          <w:szCs w:val="24"/>
          <w:highlight w:val="none"/>
        </w:rPr>
      </w:pPr>
    </w:p>
    <w:p w14:paraId="48D36CF1">
      <w:pPr>
        <w:spacing w:line="360" w:lineRule="auto"/>
        <w:ind w:firstLine="482"/>
        <w:jc w:val="left"/>
        <w:rPr>
          <w:rFonts w:hint="eastAsia" w:ascii="宋体" w:hAnsi="宋体" w:eastAsia="宋体" w:cs="宋体"/>
          <w:color w:val="auto"/>
          <w:szCs w:val="24"/>
          <w:highlight w:val="none"/>
        </w:rPr>
      </w:pPr>
    </w:p>
    <w:p w14:paraId="7A92A8B0">
      <w:pPr>
        <w:spacing w:line="360" w:lineRule="auto"/>
        <w:ind w:firstLine="482"/>
        <w:jc w:val="left"/>
        <w:rPr>
          <w:rFonts w:hint="eastAsia" w:ascii="宋体" w:hAnsi="宋体" w:eastAsia="宋体" w:cs="宋体"/>
          <w:color w:val="auto"/>
          <w:szCs w:val="24"/>
          <w:highlight w:val="none"/>
        </w:rPr>
      </w:pPr>
    </w:p>
    <w:p w14:paraId="14DDB3FA">
      <w:pPr>
        <w:spacing w:line="360" w:lineRule="auto"/>
        <w:ind w:firstLine="1084"/>
        <w:rPr>
          <w:rFonts w:hint="eastAsia" w:ascii="宋体" w:hAnsi="宋体" w:eastAsia="宋体" w:cs="宋体"/>
          <w:b/>
          <w:color w:val="auto"/>
          <w:sz w:val="36"/>
          <w:szCs w:val="21"/>
          <w:highlight w:val="none"/>
        </w:rPr>
      </w:pPr>
    </w:p>
    <w:p w14:paraId="21EC1C88">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项 目 名 称：</w:t>
      </w:r>
    </w:p>
    <w:p w14:paraId="296871D7">
      <w:pPr>
        <w:spacing w:line="360" w:lineRule="auto"/>
        <w:ind w:firstLine="1084"/>
        <w:rPr>
          <w:rFonts w:hint="eastAsia" w:ascii="宋体" w:hAnsi="宋体" w:eastAsia="宋体" w:cs="宋体"/>
          <w:b/>
          <w:color w:val="auto"/>
          <w:sz w:val="36"/>
          <w:szCs w:val="24"/>
          <w:highlight w:val="none"/>
          <w:lang w:eastAsia="zh-CN"/>
        </w:rPr>
      </w:pPr>
      <w:r>
        <w:rPr>
          <w:rFonts w:hint="eastAsia" w:ascii="宋体" w:hAnsi="宋体" w:eastAsia="宋体" w:cs="宋体"/>
          <w:b/>
          <w:color w:val="auto"/>
          <w:sz w:val="36"/>
          <w:szCs w:val="24"/>
          <w:highlight w:val="none"/>
        </w:rPr>
        <w:t>项 目 编 号：</w:t>
      </w:r>
    </w:p>
    <w:p w14:paraId="49EB349F">
      <w:pPr>
        <w:spacing w:line="360" w:lineRule="auto"/>
        <w:ind w:firstLine="1084"/>
        <w:rPr>
          <w:rFonts w:hint="eastAsia" w:ascii="宋体" w:hAnsi="宋体" w:eastAsia="宋体" w:cs="宋体"/>
          <w:b/>
          <w:color w:val="auto"/>
          <w:sz w:val="36"/>
          <w:szCs w:val="24"/>
          <w:highlight w:val="none"/>
        </w:rPr>
      </w:pPr>
    </w:p>
    <w:p w14:paraId="74E7D6FC">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投标人名称：</w:t>
      </w:r>
    </w:p>
    <w:p w14:paraId="699FCEC7">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投标人地址： </w:t>
      </w:r>
    </w:p>
    <w:p w14:paraId="74D3986D">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法定代表人：</w:t>
      </w:r>
    </w:p>
    <w:p w14:paraId="5A19AF07">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委托代理人（委托代理时填写）：</w:t>
      </w:r>
    </w:p>
    <w:p w14:paraId="620CD6D3">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日      期：</w:t>
      </w:r>
    </w:p>
    <w:p w14:paraId="20692F7D">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36"/>
          <w:szCs w:val="20"/>
          <w:highlight w:val="none"/>
        </w:rPr>
        <w:br w:type="page" w:clear="all"/>
      </w:r>
      <w:bookmarkStart w:id="20" w:name="_Toc139966431"/>
      <w:bookmarkStart w:id="21" w:name="_Toc139967215"/>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函</w:t>
      </w:r>
    </w:p>
    <w:p w14:paraId="4CAA0BE9">
      <w:pPr>
        <w:spacing w:line="360" w:lineRule="auto"/>
        <w:ind w:firstLine="723"/>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lang w:eastAsia="zh-CN"/>
        </w:rPr>
        <w:t>投标</w:t>
      </w:r>
      <w:r>
        <w:rPr>
          <w:rFonts w:hint="eastAsia" w:ascii="宋体" w:hAnsi="宋体" w:eastAsia="宋体" w:cs="宋体"/>
          <w:bCs/>
          <w:color w:val="auto"/>
          <w:sz w:val="36"/>
          <w:szCs w:val="28"/>
          <w:highlight w:val="none"/>
        </w:rPr>
        <w:t>函</w:t>
      </w:r>
    </w:p>
    <w:p w14:paraId="4FABF09A">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致：</w:t>
      </w:r>
      <w:r>
        <w:rPr>
          <w:rFonts w:hint="eastAsia" w:ascii="宋体" w:hAnsi="宋体" w:eastAsia="宋体" w:cs="宋体"/>
          <w:color w:val="auto"/>
          <w:szCs w:val="24"/>
          <w:highlight w:val="none"/>
          <w:lang w:eastAsia="zh-CN"/>
        </w:rPr>
        <w:t>连云港职业技术学院</w:t>
      </w:r>
    </w:p>
    <w:p w14:paraId="3F8DCEAE">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根据贵方项目（项目编号：）招标文件，正式授权下述签字人全权代表参加贵方组织的采购活动，按照招标文件要求提交</w:t>
      </w:r>
      <w:r>
        <w:rPr>
          <w:rFonts w:hint="eastAsia" w:ascii="宋体" w:hAnsi="宋体" w:eastAsia="宋体" w:cs="宋体"/>
          <w:color w:val="auto"/>
          <w:szCs w:val="24"/>
          <w:highlight w:val="none"/>
          <w:lang w:eastAsia="zh-CN"/>
        </w:rPr>
        <w:t>投标</w:t>
      </w:r>
      <w:r>
        <w:rPr>
          <w:rFonts w:hint="eastAsia" w:ascii="宋体" w:hAnsi="宋体" w:eastAsia="宋体" w:cs="宋体"/>
          <w:color w:val="auto"/>
          <w:szCs w:val="24"/>
          <w:highlight w:val="none"/>
        </w:rPr>
        <w:t>文件。</w:t>
      </w:r>
    </w:p>
    <w:p w14:paraId="3768623C">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据此函，签字人兹宣布同意如下：</w:t>
      </w:r>
    </w:p>
    <w:p w14:paraId="34F9F775">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1.按招标文件项目需求提交</w:t>
      </w:r>
      <w:r>
        <w:rPr>
          <w:rFonts w:hint="eastAsia" w:ascii="宋体" w:hAnsi="宋体" w:eastAsia="宋体" w:cs="宋体"/>
          <w:color w:val="auto"/>
          <w:szCs w:val="24"/>
          <w:highlight w:val="none"/>
          <w:lang w:eastAsia="zh-CN"/>
        </w:rPr>
        <w:t>投标</w:t>
      </w:r>
      <w:r>
        <w:rPr>
          <w:rFonts w:hint="eastAsia" w:ascii="宋体" w:hAnsi="宋体" w:eastAsia="宋体" w:cs="宋体"/>
          <w:color w:val="auto"/>
          <w:szCs w:val="24"/>
          <w:highlight w:val="none"/>
        </w:rPr>
        <w:t>报价，报价、交货期等详见开标一览表。</w:t>
      </w:r>
    </w:p>
    <w:p w14:paraId="494777A1">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2.我方同意在本项目招标文件中规定的</w:t>
      </w:r>
      <w:r>
        <w:rPr>
          <w:rFonts w:hint="eastAsia" w:ascii="宋体" w:hAnsi="宋体" w:eastAsia="宋体" w:cs="宋体"/>
          <w:color w:val="auto"/>
          <w:szCs w:val="24"/>
          <w:highlight w:val="none"/>
          <w:lang w:eastAsia="zh-CN"/>
        </w:rPr>
        <w:t>投标</w:t>
      </w:r>
      <w:r>
        <w:rPr>
          <w:rFonts w:hint="eastAsia" w:ascii="宋体" w:hAnsi="宋体" w:eastAsia="宋体" w:cs="宋体"/>
          <w:color w:val="auto"/>
          <w:szCs w:val="24"/>
          <w:highlight w:val="none"/>
        </w:rPr>
        <w:t>文件递交截止之日起60天内遵守本</w:t>
      </w:r>
      <w:r>
        <w:rPr>
          <w:rFonts w:hint="eastAsia" w:ascii="宋体" w:hAnsi="宋体" w:eastAsia="宋体" w:cs="宋体"/>
          <w:color w:val="auto"/>
          <w:szCs w:val="24"/>
          <w:highlight w:val="none"/>
          <w:lang w:eastAsia="zh-CN"/>
        </w:rPr>
        <w:t>投标</w:t>
      </w:r>
      <w:r>
        <w:rPr>
          <w:rFonts w:hint="eastAsia" w:ascii="宋体" w:hAnsi="宋体" w:eastAsia="宋体" w:cs="宋体"/>
          <w:color w:val="auto"/>
          <w:szCs w:val="24"/>
          <w:highlight w:val="none"/>
        </w:rPr>
        <w:t>文件中的承诺且在此期限期满之前均具有约束力。</w:t>
      </w:r>
    </w:p>
    <w:p w14:paraId="4A09A546">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3.我方承诺已经具备《中华人民共和国政府采购法》中规定的参加政府采购活动的供应商应当具备的条件：</w:t>
      </w:r>
    </w:p>
    <w:p w14:paraId="5727E7B1">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(1)具有独立承担民事责任的能力；</w:t>
      </w:r>
    </w:p>
    <w:p w14:paraId="16ADA352">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(2)具有良好的商业信誉和健全的财务会计制度；</w:t>
      </w:r>
    </w:p>
    <w:p w14:paraId="6815D0F2">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(3)具有履行合同所必需的设备和专业技术能力；</w:t>
      </w:r>
    </w:p>
    <w:p w14:paraId="0C8F86E8">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(4)有依法缴纳税收和社会保障资金的良好记录；</w:t>
      </w:r>
    </w:p>
    <w:p w14:paraId="4953647B">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(5)参加此项采购活动前三年内，在经营活动中没有重大违法记录。</w:t>
      </w:r>
    </w:p>
    <w:p w14:paraId="5123C1F2">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4.我方根据招标文件的规定，承担完成合同的责任和义务。</w:t>
      </w:r>
    </w:p>
    <w:p w14:paraId="67F3BA0D">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5.我方已详细审核招标文件，我方知道必须放弃提出含糊不清或误解问题的权利。</w:t>
      </w:r>
    </w:p>
    <w:p w14:paraId="224B971C">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6.如果在响应文件有效期内撤回或者有其他违约行为，我方的保证金可被贵方全部或部分没收。</w:t>
      </w:r>
    </w:p>
    <w:p w14:paraId="643F69B3">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7.同意应贵方要求提供与本次采购活动有关的任何数据或资料。</w:t>
      </w:r>
    </w:p>
    <w:p w14:paraId="5313D7FB">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8.我方完全理解，最低报价不是中标（成交）的唯一条件。</w:t>
      </w:r>
    </w:p>
    <w:p w14:paraId="0BB25EBE">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9.若贵方需要，我方愿意提供我方作出的一切承诺的证明材料。</w:t>
      </w:r>
    </w:p>
    <w:p w14:paraId="13727132">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5C5C03D">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(1)提供虚假材料谋取中标、成交的；</w:t>
      </w:r>
    </w:p>
    <w:p w14:paraId="41B12CB5">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(2)采取不正当手段诋毁、排挤其他供应商的；</w:t>
      </w:r>
    </w:p>
    <w:p w14:paraId="54CA5292">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(3)与采购人、其他供应商或者采购代理机构恶意串通的；</w:t>
      </w:r>
    </w:p>
    <w:p w14:paraId="2193A327">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(4)向采购人、采购代理机构行贿或者提供其他不正当利益的；</w:t>
      </w:r>
    </w:p>
    <w:p w14:paraId="44B67272">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(5)在招标采购过程中与采购人进行协商谈判的；</w:t>
      </w:r>
    </w:p>
    <w:p w14:paraId="1DBFA234">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(6)拒绝有关部门监督检查或提供虚假情况的。</w:t>
      </w:r>
    </w:p>
    <w:p w14:paraId="2C55F875">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p>
    <w:p w14:paraId="2C4D89FD">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法定代表人或其委托代理人签字（或盖章）： 　　</w:t>
      </w:r>
    </w:p>
    <w:p w14:paraId="0DF25F0C">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供应商公章： </w:t>
      </w:r>
    </w:p>
    <w:p w14:paraId="3745647A">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w:t>
      </w:r>
    </w:p>
    <w:p w14:paraId="40E47A99">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Cs w:val="24"/>
          <w:highlight w:val="none"/>
        </w:rPr>
      </w:pPr>
    </w:p>
    <w:p w14:paraId="1BD00E97">
      <w:pPr>
        <w:keepNext w:val="0"/>
        <w:keepLines w:val="0"/>
        <w:pageBreakBefore w:val="0"/>
        <w:widowControl w:val="0"/>
        <w:kinsoku/>
        <w:wordWrap/>
        <w:overflowPunct/>
        <w:topLinePunct w:val="0"/>
        <w:autoSpaceDE/>
        <w:autoSpaceDN/>
        <w:bidi w:val="0"/>
        <w:adjustRightInd/>
        <w:snapToGrid/>
        <w:spacing w:line="360" w:lineRule="exact"/>
        <w:ind w:firstLine="420"/>
        <w:textAlignment w:val="auto"/>
        <w:rPr>
          <w:rFonts w:hint="eastAsia" w:ascii="宋体" w:hAnsi="宋体" w:eastAsia="宋体" w:cs="宋体"/>
          <w:color w:val="auto"/>
          <w:sz w:val="36"/>
          <w:szCs w:val="36"/>
          <w:highlight w:val="none"/>
          <w:lang w:val="zh-CN"/>
        </w:rPr>
      </w:pPr>
      <w:r>
        <w:rPr>
          <w:rFonts w:hint="eastAsia" w:ascii="宋体" w:hAnsi="宋体" w:eastAsia="宋体" w:cs="宋体"/>
          <w:color w:val="auto"/>
          <w:szCs w:val="24"/>
          <w:highlight w:val="none"/>
        </w:rPr>
        <w:t>注：未按照本</w:t>
      </w:r>
      <w:r>
        <w:rPr>
          <w:rFonts w:hint="eastAsia" w:ascii="宋体" w:hAnsi="宋体" w:eastAsia="宋体" w:cs="宋体"/>
          <w:color w:val="auto"/>
          <w:szCs w:val="24"/>
          <w:highlight w:val="none"/>
          <w:lang w:eastAsia="zh-CN"/>
        </w:rPr>
        <w:t>投标</w:t>
      </w:r>
      <w:r>
        <w:rPr>
          <w:rFonts w:hint="eastAsia" w:ascii="宋体" w:hAnsi="宋体" w:eastAsia="宋体" w:cs="宋体"/>
          <w:color w:val="auto"/>
          <w:szCs w:val="24"/>
          <w:highlight w:val="none"/>
        </w:rPr>
        <w:t>函的格式要求填写的，将造成非实质响应，从而导致该供应商响应无效。</w:t>
      </w:r>
    </w:p>
    <w:p w14:paraId="70EDDD2E">
      <w:pPr>
        <w:spacing w:line="360" w:lineRule="auto"/>
        <w:rPr>
          <w:rFonts w:hint="eastAsia" w:ascii="宋体" w:hAnsi="宋体" w:eastAsia="宋体" w:cs="宋体"/>
          <w:b/>
          <w:color w:val="auto"/>
          <w:sz w:val="28"/>
          <w:szCs w:val="20"/>
          <w:highlight w:val="none"/>
        </w:rPr>
      </w:pPr>
      <w:r>
        <w:rPr>
          <w:rFonts w:hint="eastAsia" w:ascii="宋体" w:hAnsi="宋体" w:eastAsia="宋体" w:cs="宋体"/>
          <w:color w:val="auto"/>
          <w:sz w:val="28"/>
          <w:szCs w:val="20"/>
          <w:highlight w:val="none"/>
        </w:rPr>
        <w:br w:type="page" w:clear="all"/>
      </w:r>
      <w:r>
        <w:rPr>
          <w:rFonts w:hint="eastAsia" w:ascii="宋体" w:hAnsi="宋体" w:eastAsia="宋体" w:cs="宋体"/>
          <w:color w:val="auto"/>
          <w:sz w:val="24"/>
          <w:szCs w:val="24"/>
          <w:highlight w:val="none"/>
        </w:rPr>
        <w:t>格式2、开标一览表</w:t>
      </w:r>
    </w:p>
    <w:p w14:paraId="61B44390">
      <w:pPr>
        <w:spacing w:line="360" w:lineRule="auto"/>
        <w:ind w:firstLine="723"/>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开标一览表</w:t>
      </w:r>
    </w:p>
    <w:p w14:paraId="6DA1BD11">
      <w:pPr>
        <w:spacing w:line="360" w:lineRule="auto"/>
        <w:ind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09E8B6AB">
      <w:pPr>
        <w:spacing w:line="360" w:lineRule="auto"/>
        <w:ind w:firstLine="72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项目名称：</w:t>
      </w:r>
    </w:p>
    <w:p w14:paraId="52011654">
      <w:pPr>
        <w:spacing w:line="360" w:lineRule="auto"/>
        <w:ind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报价单位：元</w:t>
      </w:r>
    </w:p>
    <w:tbl>
      <w:tblPr>
        <w:tblStyle w:val="47"/>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36D3F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657F4E0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标题</w:t>
            </w:r>
          </w:p>
        </w:tc>
        <w:tc>
          <w:tcPr>
            <w:tcW w:w="3651" w:type="dxa"/>
            <w:vAlign w:val="center"/>
          </w:tcPr>
          <w:p w14:paraId="3E070ED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r>
      <w:tr w14:paraId="7C2C5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2E8A76D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w:t>
            </w:r>
          </w:p>
        </w:tc>
        <w:tc>
          <w:tcPr>
            <w:tcW w:w="3651" w:type="dxa"/>
            <w:vAlign w:val="center"/>
          </w:tcPr>
          <w:p w14:paraId="0636B787">
            <w:pPr>
              <w:spacing w:line="360" w:lineRule="auto"/>
              <w:jc w:val="center"/>
              <w:rPr>
                <w:rFonts w:hint="eastAsia" w:ascii="宋体" w:hAnsi="宋体" w:eastAsia="宋体" w:cs="宋体"/>
                <w:color w:val="auto"/>
                <w:sz w:val="24"/>
                <w:szCs w:val="24"/>
                <w:highlight w:val="none"/>
              </w:rPr>
            </w:pPr>
          </w:p>
        </w:tc>
      </w:tr>
      <w:tr w14:paraId="52D00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430AB7F9">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核心产品</w:t>
            </w:r>
          </w:p>
        </w:tc>
        <w:tc>
          <w:tcPr>
            <w:tcW w:w="3651" w:type="dxa"/>
            <w:vAlign w:val="center"/>
          </w:tcPr>
          <w:p w14:paraId="23D8C792">
            <w:pPr>
              <w:spacing w:line="360" w:lineRule="auto"/>
              <w:jc w:val="center"/>
              <w:rPr>
                <w:rFonts w:hint="eastAsia" w:ascii="宋体" w:hAnsi="宋体" w:eastAsia="宋体" w:cs="宋体"/>
                <w:color w:val="auto"/>
                <w:sz w:val="24"/>
                <w:szCs w:val="24"/>
                <w:highlight w:val="none"/>
              </w:rPr>
            </w:pPr>
          </w:p>
        </w:tc>
      </w:tr>
    </w:tbl>
    <w:p w14:paraId="2C40C7F6">
      <w:pPr>
        <w:spacing w:line="360" w:lineRule="auto"/>
        <w:ind w:firstLine="420"/>
        <w:jc w:val="left"/>
        <w:rPr>
          <w:rFonts w:hint="eastAsia" w:ascii="宋体" w:hAnsi="宋体" w:eastAsia="宋体" w:cs="宋体"/>
          <w:bCs/>
          <w:color w:val="auto"/>
          <w:szCs w:val="24"/>
          <w:highlight w:val="none"/>
        </w:rPr>
      </w:pPr>
    </w:p>
    <w:p w14:paraId="4A64963A">
      <w:pPr>
        <w:spacing w:line="360" w:lineRule="auto"/>
        <w:ind w:firstLine="420"/>
        <w:jc w:val="left"/>
        <w:rPr>
          <w:rFonts w:hint="eastAsia" w:ascii="宋体" w:hAnsi="宋体" w:eastAsia="宋体" w:cs="宋体"/>
          <w:bCs/>
          <w:color w:val="auto"/>
          <w:szCs w:val="24"/>
          <w:highlight w:val="none"/>
        </w:rPr>
      </w:pPr>
    </w:p>
    <w:p w14:paraId="042AF121">
      <w:pPr>
        <w:spacing w:line="360" w:lineRule="auto"/>
        <w:ind w:firstLine="420"/>
        <w:jc w:val="left"/>
        <w:rPr>
          <w:rFonts w:hint="eastAsia" w:ascii="宋体" w:hAnsi="宋体" w:eastAsia="宋体" w:cs="宋体"/>
          <w:bCs/>
          <w:color w:val="auto"/>
          <w:szCs w:val="24"/>
          <w:highlight w:val="none"/>
        </w:rPr>
      </w:pPr>
    </w:p>
    <w:p w14:paraId="34BA1593">
      <w:pPr>
        <w:spacing w:line="360" w:lineRule="auto"/>
        <w:ind w:firstLine="420"/>
        <w:rPr>
          <w:rFonts w:hint="eastAsia" w:ascii="宋体" w:hAnsi="宋体" w:eastAsia="宋体" w:cs="宋体"/>
          <w:color w:val="auto"/>
          <w:szCs w:val="24"/>
          <w:highlight w:val="none"/>
        </w:rPr>
      </w:pPr>
    </w:p>
    <w:p w14:paraId="0CB74AA4">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投标人（盖章）：</w:t>
      </w:r>
    </w:p>
    <w:p w14:paraId="29F925D3">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法定代表人或委托代理人（签字或盖章）：</w:t>
      </w:r>
    </w:p>
    <w:p w14:paraId="74B16829">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日期：年月日</w:t>
      </w:r>
    </w:p>
    <w:p w14:paraId="60DE32E9">
      <w:pPr>
        <w:spacing w:line="360" w:lineRule="auto"/>
        <w:ind w:firstLine="420"/>
        <w:rPr>
          <w:rFonts w:hint="eastAsia" w:ascii="宋体" w:hAnsi="宋体" w:eastAsia="宋体" w:cs="宋体"/>
          <w:color w:val="auto"/>
          <w:szCs w:val="24"/>
          <w:highlight w:val="none"/>
        </w:rPr>
      </w:pPr>
    </w:p>
    <w:p w14:paraId="1708C697">
      <w:pPr>
        <w:spacing w:line="360" w:lineRule="auto"/>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br w:type="page" w:clear="all"/>
      </w:r>
      <w:r>
        <w:rPr>
          <w:rFonts w:hint="eastAsia" w:ascii="宋体" w:hAnsi="宋体" w:eastAsia="宋体" w:cs="宋体"/>
          <w:color w:val="auto"/>
          <w:sz w:val="24"/>
          <w:szCs w:val="24"/>
          <w:highlight w:val="none"/>
        </w:rPr>
        <w:t>格式3、投标产品配置及分项报价表</w:t>
      </w:r>
    </w:p>
    <w:p w14:paraId="20F980BA">
      <w:pPr>
        <w:spacing w:line="360" w:lineRule="auto"/>
        <w:ind w:firstLine="723"/>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投标产品配置及分项报价表</w:t>
      </w:r>
    </w:p>
    <w:p w14:paraId="7CB3FA49">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p>
    <w:p w14:paraId="750E6057">
      <w:pPr>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项目编号：</w:t>
      </w:r>
    </w:p>
    <w:p w14:paraId="12252471">
      <w:pPr>
        <w:spacing w:line="360" w:lineRule="auto"/>
        <w:ind w:firstLine="482"/>
        <w:jc w:val="right"/>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单位：元</w:t>
      </w:r>
    </w:p>
    <w:tbl>
      <w:tblPr>
        <w:tblStyle w:val="4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05"/>
        <w:gridCol w:w="975"/>
        <w:gridCol w:w="1005"/>
        <w:gridCol w:w="1346"/>
        <w:gridCol w:w="1843"/>
        <w:gridCol w:w="708"/>
        <w:gridCol w:w="567"/>
        <w:gridCol w:w="709"/>
        <w:gridCol w:w="709"/>
        <w:gridCol w:w="1472"/>
      </w:tblGrid>
      <w:tr w14:paraId="62751277">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83" w:hRule="atLeast"/>
          <w:jc w:val="center"/>
        </w:trPr>
        <w:tc>
          <w:tcPr>
            <w:tcW w:w="505" w:type="dxa"/>
            <w:shd w:val="clear" w:color="auto" w:fill="C0C0C0"/>
            <w:noWrap/>
            <w:tcMar>
              <w:top w:w="15" w:type="dxa"/>
              <w:left w:w="15" w:type="dxa"/>
              <w:bottom w:w="0" w:type="dxa"/>
              <w:right w:w="15" w:type="dxa"/>
            </w:tcMar>
            <w:vAlign w:val="center"/>
          </w:tcPr>
          <w:p w14:paraId="32554F44">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975" w:type="dxa"/>
            <w:shd w:val="clear" w:color="auto" w:fill="C0C0C0"/>
            <w:noWrap/>
            <w:tcMar>
              <w:top w:w="15" w:type="dxa"/>
              <w:left w:w="15" w:type="dxa"/>
              <w:bottom w:w="0" w:type="dxa"/>
              <w:right w:w="15" w:type="dxa"/>
            </w:tcMar>
            <w:vAlign w:val="center"/>
          </w:tcPr>
          <w:p w14:paraId="5DD1739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名称</w:t>
            </w:r>
          </w:p>
        </w:tc>
        <w:tc>
          <w:tcPr>
            <w:tcW w:w="1005" w:type="dxa"/>
            <w:shd w:val="clear" w:color="auto" w:fill="C0C0C0"/>
            <w:noWrap/>
            <w:tcMar>
              <w:top w:w="15" w:type="dxa"/>
              <w:left w:w="15" w:type="dxa"/>
              <w:bottom w:w="0" w:type="dxa"/>
              <w:right w:w="15" w:type="dxa"/>
            </w:tcMar>
            <w:vAlign w:val="center"/>
          </w:tcPr>
          <w:p w14:paraId="2E09BE0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品牌、规格、型号</w:t>
            </w:r>
          </w:p>
        </w:tc>
        <w:tc>
          <w:tcPr>
            <w:tcW w:w="1346" w:type="dxa"/>
            <w:shd w:val="clear" w:color="auto" w:fill="C0C0C0"/>
            <w:noWrap/>
            <w:tcMar>
              <w:top w:w="15" w:type="dxa"/>
              <w:left w:w="15" w:type="dxa"/>
              <w:bottom w:w="0" w:type="dxa"/>
              <w:right w:w="15" w:type="dxa"/>
            </w:tcMar>
            <w:vAlign w:val="center"/>
          </w:tcPr>
          <w:p w14:paraId="17E245B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产品制造企业名称（全称）</w:t>
            </w:r>
          </w:p>
        </w:tc>
        <w:tc>
          <w:tcPr>
            <w:tcW w:w="1843" w:type="dxa"/>
            <w:shd w:val="clear" w:color="auto" w:fill="C0C0C0"/>
            <w:noWrap/>
            <w:tcMar>
              <w:top w:w="15" w:type="dxa"/>
              <w:left w:w="15" w:type="dxa"/>
              <w:bottom w:w="0" w:type="dxa"/>
              <w:right w:w="15" w:type="dxa"/>
            </w:tcMar>
            <w:vAlign w:val="center"/>
          </w:tcPr>
          <w:p w14:paraId="259E930E">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制造商企业类型（大型、中型、小型、微型、监狱企业、享受政府采购支持政策的残疾人福利性单位）</w:t>
            </w:r>
          </w:p>
        </w:tc>
        <w:tc>
          <w:tcPr>
            <w:tcW w:w="708" w:type="dxa"/>
            <w:shd w:val="clear" w:color="auto" w:fill="C0C0C0"/>
            <w:noWrap/>
            <w:tcMar>
              <w:top w:w="15" w:type="dxa"/>
              <w:left w:w="15" w:type="dxa"/>
              <w:bottom w:w="0" w:type="dxa"/>
              <w:right w:w="15" w:type="dxa"/>
            </w:tcMar>
            <w:vAlign w:val="center"/>
          </w:tcPr>
          <w:p w14:paraId="13C17E2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567" w:type="dxa"/>
            <w:shd w:val="clear" w:color="auto" w:fill="C0C0C0"/>
            <w:noWrap/>
            <w:tcMar>
              <w:top w:w="15" w:type="dxa"/>
              <w:left w:w="15" w:type="dxa"/>
              <w:bottom w:w="0" w:type="dxa"/>
              <w:right w:w="15" w:type="dxa"/>
            </w:tcMar>
            <w:vAlign w:val="center"/>
          </w:tcPr>
          <w:p w14:paraId="5E5EA62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数量单位</w:t>
            </w:r>
          </w:p>
        </w:tc>
        <w:tc>
          <w:tcPr>
            <w:tcW w:w="709" w:type="dxa"/>
            <w:shd w:val="clear" w:color="auto" w:fill="C0C0C0"/>
            <w:noWrap/>
            <w:tcMar>
              <w:top w:w="15" w:type="dxa"/>
              <w:left w:w="15" w:type="dxa"/>
              <w:bottom w:w="0" w:type="dxa"/>
              <w:right w:w="15" w:type="dxa"/>
            </w:tcMar>
            <w:vAlign w:val="center"/>
          </w:tcPr>
          <w:p w14:paraId="41721F10">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单价</w:t>
            </w:r>
          </w:p>
        </w:tc>
        <w:tc>
          <w:tcPr>
            <w:tcW w:w="709" w:type="dxa"/>
            <w:shd w:val="clear" w:color="auto" w:fill="C0C0C0"/>
            <w:noWrap/>
            <w:vAlign w:val="center"/>
          </w:tcPr>
          <w:p w14:paraId="7AD577D4">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总价</w:t>
            </w:r>
          </w:p>
        </w:tc>
        <w:tc>
          <w:tcPr>
            <w:tcW w:w="1472" w:type="dxa"/>
            <w:shd w:val="clear" w:color="auto" w:fill="C0C0C0"/>
            <w:noWrap/>
            <w:tcMar>
              <w:top w:w="15" w:type="dxa"/>
              <w:left w:w="15" w:type="dxa"/>
              <w:bottom w:w="0" w:type="dxa"/>
              <w:right w:w="15" w:type="dxa"/>
            </w:tcMar>
            <w:vAlign w:val="center"/>
          </w:tcPr>
          <w:p w14:paraId="2F9A0F8F">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4B2998BA">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0" w:hRule="atLeast"/>
          <w:jc w:val="center"/>
        </w:trPr>
        <w:tc>
          <w:tcPr>
            <w:tcW w:w="505" w:type="dxa"/>
            <w:noWrap/>
            <w:tcMar>
              <w:top w:w="15" w:type="dxa"/>
              <w:left w:w="15" w:type="dxa"/>
              <w:bottom w:w="0" w:type="dxa"/>
              <w:right w:w="15" w:type="dxa"/>
            </w:tcMar>
            <w:vAlign w:val="bottom"/>
          </w:tcPr>
          <w:p w14:paraId="3101194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975" w:type="dxa"/>
            <w:noWrap/>
            <w:tcMar>
              <w:top w:w="15" w:type="dxa"/>
              <w:left w:w="15" w:type="dxa"/>
              <w:bottom w:w="0" w:type="dxa"/>
              <w:right w:w="15" w:type="dxa"/>
            </w:tcMar>
            <w:vAlign w:val="bottom"/>
          </w:tcPr>
          <w:p w14:paraId="0F29983D">
            <w:pPr>
              <w:spacing w:line="360" w:lineRule="auto"/>
              <w:jc w:val="center"/>
              <w:rPr>
                <w:rFonts w:hint="eastAsia" w:ascii="宋体" w:hAnsi="宋体" w:eastAsia="宋体" w:cs="宋体"/>
                <w:bCs/>
                <w:color w:val="auto"/>
                <w:sz w:val="24"/>
                <w:szCs w:val="24"/>
                <w:highlight w:val="none"/>
              </w:rPr>
            </w:pPr>
          </w:p>
        </w:tc>
        <w:tc>
          <w:tcPr>
            <w:tcW w:w="1005" w:type="dxa"/>
            <w:noWrap/>
            <w:tcMar>
              <w:top w:w="15" w:type="dxa"/>
              <w:left w:w="15" w:type="dxa"/>
              <w:bottom w:w="0" w:type="dxa"/>
              <w:right w:w="15" w:type="dxa"/>
            </w:tcMar>
            <w:vAlign w:val="bottom"/>
          </w:tcPr>
          <w:p w14:paraId="45A50577">
            <w:pPr>
              <w:spacing w:line="360" w:lineRule="auto"/>
              <w:jc w:val="center"/>
              <w:rPr>
                <w:rFonts w:hint="eastAsia" w:ascii="宋体" w:hAnsi="宋体" w:eastAsia="宋体" w:cs="宋体"/>
                <w:bCs/>
                <w:color w:val="auto"/>
                <w:sz w:val="24"/>
                <w:szCs w:val="24"/>
                <w:highlight w:val="none"/>
              </w:rPr>
            </w:pPr>
          </w:p>
        </w:tc>
        <w:tc>
          <w:tcPr>
            <w:tcW w:w="1346" w:type="dxa"/>
            <w:noWrap/>
            <w:tcMar>
              <w:top w:w="15" w:type="dxa"/>
              <w:left w:w="15" w:type="dxa"/>
              <w:bottom w:w="0" w:type="dxa"/>
              <w:right w:w="15" w:type="dxa"/>
            </w:tcMar>
          </w:tcPr>
          <w:p w14:paraId="1F4B31CF">
            <w:pPr>
              <w:spacing w:line="360" w:lineRule="auto"/>
              <w:jc w:val="center"/>
              <w:rPr>
                <w:rFonts w:hint="eastAsia" w:ascii="宋体" w:hAnsi="宋体" w:eastAsia="宋体" w:cs="宋体"/>
                <w:bCs/>
                <w:color w:val="auto"/>
                <w:sz w:val="24"/>
                <w:szCs w:val="24"/>
                <w:highlight w:val="none"/>
              </w:rPr>
            </w:pPr>
          </w:p>
        </w:tc>
        <w:tc>
          <w:tcPr>
            <w:tcW w:w="1843" w:type="dxa"/>
            <w:noWrap/>
            <w:tcMar>
              <w:top w:w="15" w:type="dxa"/>
              <w:left w:w="15" w:type="dxa"/>
              <w:bottom w:w="0" w:type="dxa"/>
              <w:right w:w="15" w:type="dxa"/>
            </w:tcMar>
          </w:tcPr>
          <w:p w14:paraId="1640B028">
            <w:pPr>
              <w:spacing w:line="360" w:lineRule="auto"/>
              <w:jc w:val="center"/>
              <w:rPr>
                <w:rFonts w:hint="eastAsia" w:ascii="宋体" w:hAnsi="宋体" w:eastAsia="宋体" w:cs="宋体"/>
                <w:bCs/>
                <w:color w:val="auto"/>
                <w:sz w:val="24"/>
                <w:szCs w:val="24"/>
                <w:highlight w:val="none"/>
              </w:rPr>
            </w:pPr>
          </w:p>
        </w:tc>
        <w:tc>
          <w:tcPr>
            <w:tcW w:w="708" w:type="dxa"/>
            <w:noWrap/>
            <w:tcMar>
              <w:top w:w="15" w:type="dxa"/>
              <w:left w:w="15" w:type="dxa"/>
              <w:bottom w:w="0" w:type="dxa"/>
              <w:right w:w="15" w:type="dxa"/>
            </w:tcMar>
            <w:vAlign w:val="bottom"/>
          </w:tcPr>
          <w:p w14:paraId="5026124C">
            <w:pPr>
              <w:spacing w:line="360" w:lineRule="auto"/>
              <w:jc w:val="center"/>
              <w:rPr>
                <w:rFonts w:hint="eastAsia" w:ascii="宋体" w:hAnsi="宋体" w:eastAsia="宋体" w:cs="宋体"/>
                <w:bCs/>
                <w:color w:val="auto"/>
                <w:sz w:val="24"/>
                <w:szCs w:val="24"/>
                <w:highlight w:val="none"/>
              </w:rPr>
            </w:pPr>
          </w:p>
        </w:tc>
        <w:tc>
          <w:tcPr>
            <w:tcW w:w="567" w:type="dxa"/>
            <w:noWrap/>
            <w:tcMar>
              <w:top w:w="15" w:type="dxa"/>
              <w:left w:w="15" w:type="dxa"/>
              <w:bottom w:w="0" w:type="dxa"/>
              <w:right w:w="15" w:type="dxa"/>
            </w:tcMar>
            <w:vAlign w:val="bottom"/>
          </w:tcPr>
          <w:p w14:paraId="593C4782">
            <w:pPr>
              <w:spacing w:line="360" w:lineRule="auto"/>
              <w:jc w:val="center"/>
              <w:rPr>
                <w:rFonts w:hint="eastAsia" w:ascii="宋体" w:hAnsi="宋体" w:eastAsia="宋体" w:cs="宋体"/>
                <w:bCs/>
                <w:color w:val="auto"/>
                <w:sz w:val="24"/>
                <w:szCs w:val="24"/>
                <w:highlight w:val="none"/>
              </w:rPr>
            </w:pPr>
          </w:p>
        </w:tc>
        <w:tc>
          <w:tcPr>
            <w:tcW w:w="709" w:type="dxa"/>
            <w:noWrap/>
            <w:tcMar>
              <w:top w:w="15" w:type="dxa"/>
              <w:left w:w="15" w:type="dxa"/>
              <w:bottom w:w="0" w:type="dxa"/>
              <w:right w:w="15" w:type="dxa"/>
            </w:tcMar>
            <w:vAlign w:val="bottom"/>
          </w:tcPr>
          <w:p w14:paraId="40A6BA86">
            <w:pPr>
              <w:spacing w:line="360" w:lineRule="auto"/>
              <w:jc w:val="center"/>
              <w:rPr>
                <w:rFonts w:hint="eastAsia" w:ascii="宋体" w:hAnsi="宋体" w:eastAsia="宋体" w:cs="宋体"/>
                <w:bCs/>
                <w:color w:val="auto"/>
                <w:sz w:val="24"/>
                <w:szCs w:val="24"/>
                <w:highlight w:val="none"/>
              </w:rPr>
            </w:pPr>
          </w:p>
        </w:tc>
        <w:tc>
          <w:tcPr>
            <w:tcW w:w="709" w:type="dxa"/>
            <w:noWrap/>
          </w:tcPr>
          <w:p w14:paraId="54B426C2">
            <w:pPr>
              <w:spacing w:line="360" w:lineRule="auto"/>
              <w:jc w:val="center"/>
              <w:rPr>
                <w:rFonts w:hint="eastAsia" w:ascii="宋体" w:hAnsi="宋体" w:eastAsia="宋体" w:cs="宋体"/>
                <w:bCs/>
                <w:color w:val="auto"/>
                <w:sz w:val="24"/>
                <w:szCs w:val="24"/>
                <w:highlight w:val="none"/>
              </w:rPr>
            </w:pPr>
          </w:p>
        </w:tc>
        <w:tc>
          <w:tcPr>
            <w:tcW w:w="1472" w:type="dxa"/>
            <w:noWrap/>
            <w:tcMar>
              <w:top w:w="15" w:type="dxa"/>
              <w:left w:w="15" w:type="dxa"/>
              <w:bottom w:w="0" w:type="dxa"/>
              <w:right w:w="15" w:type="dxa"/>
            </w:tcMar>
            <w:vAlign w:val="bottom"/>
          </w:tcPr>
          <w:p w14:paraId="79904469">
            <w:pPr>
              <w:spacing w:line="360" w:lineRule="auto"/>
              <w:jc w:val="center"/>
              <w:rPr>
                <w:rFonts w:hint="eastAsia" w:ascii="宋体" w:hAnsi="宋体" w:eastAsia="宋体" w:cs="宋体"/>
                <w:bCs/>
                <w:color w:val="auto"/>
                <w:sz w:val="24"/>
                <w:szCs w:val="24"/>
                <w:highlight w:val="none"/>
              </w:rPr>
            </w:pPr>
          </w:p>
        </w:tc>
      </w:tr>
      <w:tr w14:paraId="42134ACD">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tcMar>
              <w:top w:w="15" w:type="dxa"/>
              <w:left w:w="15" w:type="dxa"/>
              <w:bottom w:w="0" w:type="dxa"/>
              <w:right w:w="15" w:type="dxa"/>
            </w:tcMar>
            <w:vAlign w:val="bottom"/>
          </w:tcPr>
          <w:p w14:paraId="184068D9">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975" w:type="dxa"/>
            <w:noWrap/>
            <w:tcMar>
              <w:top w:w="15" w:type="dxa"/>
              <w:left w:w="15" w:type="dxa"/>
              <w:bottom w:w="0" w:type="dxa"/>
              <w:right w:w="15" w:type="dxa"/>
            </w:tcMar>
            <w:vAlign w:val="bottom"/>
          </w:tcPr>
          <w:p w14:paraId="727B4AA2">
            <w:pPr>
              <w:spacing w:line="360" w:lineRule="auto"/>
              <w:jc w:val="center"/>
              <w:rPr>
                <w:rFonts w:hint="eastAsia" w:ascii="宋体" w:hAnsi="宋体" w:eastAsia="宋体" w:cs="宋体"/>
                <w:bCs/>
                <w:color w:val="auto"/>
                <w:sz w:val="24"/>
                <w:szCs w:val="24"/>
                <w:highlight w:val="none"/>
              </w:rPr>
            </w:pPr>
          </w:p>
        </w:tc>
        <w:tc>
          <w:tcPr>
            <w:tcW w:w="1005" w:type="dxa"/>
            <w:noWrap/>
            <w:tcMar>
              <w:top w:w="15" w:type="dxa"/>
              <w:left w:w="15" w:type="dxa"/>
              <w:bottom w:w="0" w:type="dxa"/>
              <w:right w:w="15" w:type="dxa"/>
            </w:tcMar>
            <w:vAlign w:val="bottom"/>
          </w:tcPr>
          <w:p w14:paraId="014F8008">
            <w:pPr>
              <w:spacing w:line="360" w:lineRule="auto"/>
              <w:jc w:val="center"/>
              <w:rPr>
                <w:rFonts w:hint="eastAsia" w:ascii="宋体" w:hAnsi="宋体" w:eastAsia="宋体" w:cs="宋体"/>
                <w:bCs/>
                <w:color w:val="auto"/>
                <w:sz w:val="24"/>
                <w:szCs w:val="24"/>
                <w:highlight w:val="none"/>
              </w:rPr>
            </w:pPr>
          </w:p>
        </w:tc>
        <w:tc>
          <w:tcPr>
            <w:tcW w:w="1346" w:type="dxa"/>
            <w:noWrap/>
            <w:tcMar>
              <w:top w:w="15" w:type="dxa"/>
              <w:left w:w="15" w:type="dxa"/>
              <w:bottom w:w="0" w:type="dxa"/>
              <w:right w:w="15" w:type="dxa"/>
            </w:tcMar>
          </w:tcPr>
          <w:p w14:paraId="3D2A18CB">
            <w:pPr>
              <w:spacing w:line="360" w:lineRule="auto"/>
              <w:jc w:val="center"/>
              <w:rPr>
                <w:rFonts w:hint="eastAsia" w:ascii="宋体" w:hAnsi="宋体" w:eastAsia="宋体" w:cs="宋体"/>
                <w:bCs/>
                <w:color w:val="auto"/>
                <w:sz w:val="24"/>
                <w:szCs w:val="24"/>
                <w:highlight w:val="none"/>
              </w:rPr>
            </w:pPr>
          </w:p>
        </w:tc>
        <w:tc>
          <w:tcPr>
            <w:tcW w:w="1843" w:type="dxa"/>
            <w:noWrap/>
            <w:tcMar>
              <w:top w:w="15" w:type="dxa"/>
              <w:left w:w="15" w:type="dxa"/>
              <w:bottom w:w="0" w:type="dxa"/>
              <w:right w:w="15" w:type="dxa"/>
            </w:tcMar>
          </w:tcPr>
          <w:p w14:paraId="4278267E">
            <w:pPr>
              <w:spacing w:line="360" w:lineRule="auto"/>
              <w:jc w:val="center"/>
              <w:rPr>
                <w:rFonts w:hint="eastAsia" w:ascii="宋体" w:hAnsi="宋体" w:eastAsia="宋体" w:cs="宋体"/>
                <w:bCs/>
                <w:color w:val="auto"/>
                <w:sz w:val="24"/>
                <w:szCs w:val="24"/>
                <w:highlight w:val="none"/>
              </w:rPr>
            </w:pPr>
          </w:p>
        </w:tc>
        <w:tc>
          <w:tcPr>
            <w:tcW w:w="708" w:type="dxa"/>
            <w:noWrap/>
            <w:tcMar>
              <w:top w:w="15" w:type="dxa"/>
              <w:left w:w="15" w:type="dxa"/>
              <w:bottom w:w="0" w:type="dxa"/>
              <w:right w:w="15" w:type="dxa"/>
            </w:tcMar>
            <w:vAlign w:val="bottom"/>
          </w:tcPr>
          <w:p w14:paraId="7380315D">
            <w:pPr>
              <w:spacing w:line="360" w:lineRule="auto"/>
              <w:jc w:val="center"/>
              <w:rPr>
                <w:rFonts w:hint="eastAsia" w:ascii="宋体" w:hAnsi="宋体" w:eastAsia="宋体" w:cs="宋体"/>
                <w:bCs/>
                <w:color w:val="auto"/>
                <w:sz w:val="24"/>
                <w:szCs w:val="24"/>
                <w:highlight w:val="none"/>
              </w:rPr>
            </w:pPr>
          </w:p>
        </w:tc>
        <w:tc>
          <w:tcPr>
            <w:tcW w:w="567" w:type="dxa"/>
            <w:noWrap/>
            <w:tcMar>
              <w:top w:w="15" w:type="dxa"/>
              <w:left w:w="15" w:type="dxa"/>
              <w:bottom w:w="0" w:type="dxa"/>
              <w:right w:w="15" w:type="dxa"/>
            </w:tcMar>
            <w:vAlign w:val="bottom"/>
          </w:tcPr>
          <w:p w14:paraId="67EDD514">
            <w:pPr>
              <w:spacing w:line="360" w:lineRule="auto"/>
              <w:jc w:val="center"/>
              <w:rPr>
                <w:rFonts w:hint="eastAsia" w:ascii="宋体" w:hAnsi="宋体" w:eastAsia="宋体" w:cs="宋体"/>
                <w:bCs/>
                <w:color w:val="auto"/>
                <w:sz w:val="24"/>
                <w:szCs w:val="24"/>
                <w:highlight w:val="none"/>
              </w:rPr>
            </w:pPr>
          </w:p>
        </w:tc>
        <w:tc>
          <w:tcPr>
            <w:tcW w:w="709" w:type="dxa"/>
            <w:noWrap/>
            <w:tcMar>
              <w:top w:w="15" w:type="dxa"/>
              <w:left w:w="15" w:type="dxa"/>
              <w:bottom w:w="0" w:type="dxa"/>
              <w:right w:w="15" w:type="dxa"/>
            </w:tcMar>
            <w:vAlign w:val="bottom"/>
          </w:tcPr>
          <w:p w14:paraId="3638439C">
            <w:pPr>
              <w:spacing w:line="360" w:lineRule="auto"/>
              <w:jc w:val="center"/>
              <w:rPr>
                <w:rFonts w:hint="eastAsia" w:ascii="宋体" w:hAnsi="宋体" w:eastAsia="宋体" w:cs="宋体"/>
                <w:bCs/>
                <w:color w:val="auto"/>
                <w:sz w:val="24"/>
                <w:szCs w:val="24"/>
                <w:highlight w:val="none"/>
              </w:rPr>
            </w:pPr>
          </w:p>
        </w:tc>
        <w:tc>
          <w:tcPr>
            <w:tcW w:w="709" w:type="dxa"/>
            <w:noWrap/>
          </w:tcPr>
          <w:p w14:paraId="339847FE">
            <w:pPr>
              <w:spacing w:line="360" w:lineRule="auto"/>
              <w:jc w:val="center"/>
              <w:rPr>
                <w:rFonts w:hint="eastAsia" w:ascii="宋体" w:hAnsi="宋体" w:eastAsia="宋体" w:cs="宋体"/>
                <w:bCs/>
                <w:color w:val="auto"/>
                <w:sz w:val="24"/>
                <w:szCs w:val="24"/>
                <w:highlight w:val="none"/>
              </w:rPr>
            </w:pPr>
          </w:p>
        </w:tc>
        <w:tc>
          <w:tcPr>
            <w:tcW w:w="1472" w:type="dxa"/>
            <w:noWrap/>
            <w:tcMar>
              <w:top w:w="15" w:type="dxa"/>
              <w:left w:w="15" w:type="dxa"/>
              <w:bottom w:w="0" w:type="dxa"/>
              <w:right w:w="15" w:type="dxa"/>
            </w:tcMar>
            <w:vAlign w:val="bottom"/>
          </w:tcPr>
          <w:p w14:paraId="3A40DE16">
            <w:pPr>
              <w:spacing w:line="360" w:lineRule="auto"/>
              <w:jc w:val="center"/>
              <w:rPr>
                <w:rFonts w:hint="eastAsia" w:ascii="宋体" w:hAnsi="宋体" w:eastAsia="宋体" w:cs="宋体"/>
                <w:bCs/>
                <w:color w:val="auto"/>
                <w:sz w:val="24"/>
                <w:szCs w:val="24"/>
                <w:highlight w:val="none"/>
              </w:rPr>
            </w:pPr>
          </w:p>
        </w:tc>
      </w:tr>
      <w:tr w14:paraId="56FEAA6E">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tcMar>
              <w:top w:w="15" w:type="dxa"/>
              <w:left w:w="15" w:type="dxa"/>
              <w:bottom w:w="0" w:type="dxa"/>
              <w:right w:w="15" w:type="dxa"/>
            </w:tcMar>
            <w:vAlign w:val="bottom"/>
          </w:tcPr>
          <w:p w14:paraId="2985036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975" w:type="dxa"/>
            <w:noWrap/>
            <w:tcMar>
              <w:top w:w="15" w:type="dxa"/>
              <w:left w:w="15" w:type="dxa"/>
              <w:bottom w:w="0" w:type="dxa"/>
              <w:right w:w="15" w:type="dxa"/>
            </w:tcMar>
            <w:vAlign w:val="bottom"/>
          </w:tcPr>
          <w:p w14:paraId="4F981AD6">
            <w:pPr>
              <w:spacing w:line="360" w:lineRule="auto"/>
              <w:jc w:val="center"/>
              <w:rPr>
                <w:rFonts w:hint="eastAsia" w:ascii="宋体" w:hAnsi="宋体" w:eastAsia="宋体" w:cs="宋体"/>
                <w:bCs/>
                <w:color w:val="auto"/>
                <w:sz w:val="24"/>
                <w:szCs w:val="24"/>
                <w:highlight w:val="none"/>
              </w:rPr>
            </w:pPr>
          </w:p>
        </w:tc>
        <w:tc>
          <w:tcPr>
            <w:tcW w:w="1005" w:type="dxa"/>
            <w:noWrap/>
            <w:tcMar>
              <w:top w:w="15" w:type="dxa"/>
              <w:left w:w="15" w:type="dxa"/>
              <w:bottom w:w="0" w:type="dxa"/>
              <w:right w:w="15" w:type="dxa"/>
            </w:tcMar>
            <w:vAlign w:val="bottom"/>
          </w:tcPr>
          <w:p w14:paraId="2F1C1A28">
            <w:pPr>
              <w:spacing w:line="360" w:lineRule="auto"/>
              <w:jc w:val="center"/>
              <w:rPr>
                <w:rFonts w:hint="eastAsia" w:ascii="宋体" w:hAnsi="宋体" w:eastAsia="宋体" w:cs="宋体"/>
                <w:bCs/>
                <w:color w:val="auto"/>
                <w:sz w:val="24"/>
                <w:szCs w:val="24"/>
                <w:highlight w:val="none"/>
              </w:rPr>
            </w:pPr>
          </w:p>
        </w:tc>
        <w:tc>
          <w:tcPr>
            <w:tcW w:w="1346" w:type="dxa"/>
            <w:noWrap/>
            <w:tcMar>
              <w:top w:w="15" w:type="dxa"/>
              <w:left w:w="15" w:type="dxa"/>
              <w:bottom w:w="0" w:type="dxa"/>
              <w:right w:w="15" w:type="dxa"/>
            </w:tcMar>
          </w:tcPr>
          <w:p w14:paraId="08C0AD25">
            <w:pPr>
              <w:spacing w:line="360" w:lineRule="auto"/>
              <w:jc w:val="center"/>
              <w:rPr>
                <w:rFonts w:hint="eastAsia" w:ascii="宋体" w:hAnsi="宋体" w:eastAsia="宋体" w:cs="宋体"/>
                <w:bCs/>
                <w:color w:val="auto"/>
                <w:sz w:val="24"/>
                <w:szCs w:val="24"/>
                <w:highlight w:val="none"/>
              </w:rPr>
            </w:pPr>
          </w:p>
        </w:tc>
        <w:tc>
          <w:tcPr>
            <w:tcW w:w="1843" w:type="dxa"/>
            <w:noWrap/>
            <w:tcMar>
              <w:top w:w="15" w:type="dxa"/>
              <w:left w:w="15" w:type="dxa"/>
              <w:bottom w:w="0" w:type="dxa"/>
              <w:right w:w="15" w:type="dxa"/>
            </w:tcMar>
          </w:tcPr>
          <w:p w14:paraId="4D4272D6">
            <w:pPr>
              <w:spacing w:line="360" w:lineRule="auto"/>
              <w:jc w:val="center"/>
              <w:rPr>
                <w:rFonts w:hint="eastAsia" w:ascii="宋体" w:hAnsi="宋体" w:eastAsia="宋体" w:cs="宋体"/>
                <w:bCs/>
                <w:color w:val="auto"/>
                <w:sz w:val="24"/>
                <w:szCs w:val="24"/>
                <w:highlight w:val="none"/>
              </w:rPr>
            </w:pPr>
          </w:p>
        </w:tc>
        <w:tc>
          <w:tcPr>
            <w:tcW w:w="708" w:type="dxa"/>
            <w:noWrap/>
            <w:tcMar>
              <w:top w:w="15" w:type="dxa"/>
              <w:left w:w="15" w:type="dxa"/>
              <w:bottom w:w="0" w:type="dxa"/>
              <w:right w:w="15" w:type="dxa"/>
            </w:tcMar>
            <w:vAlign w:val="bottom"/>
          </w:tcPr>
          <w:p w14:paraId="548A0E3A">
            <w:pPr>
              <w:spacing w:line="360" w:lineRule="auto"/>
              <w:jc w:val="center"/>
              <w:rPr>
                <w:rFonts w:hint="eastAsia" w:ascii="宋体" w:hAnsi="宋体" w:eastAsia="宋体" w:cs="宋体"/>
                <w:bCs/>
                <w:color w:val="auto"/>
                <w:sz w:val="24"/>
                <w:szCs w:val="24"/>
                <w:highlight w:val="none"/>
              </w:rPr>
            </w:pPr>
          </w:p>
        </w:tc>
        <w:tc>
          <w:tcPr>
            <w:tcW w:w="567" w:type="dxa"/>
            <w:noWrap/>
            <w:tcMar>
              <w:top w:w="15" w:type="dxa"/>
              <w:left w:w="15" w:type="dxa"/>
              <w:bottom w:w="0" w:type="dxa"/>
              <w:right w:w="15" w:type="dxa"/>
            </w:tcMar>
            <w:vAlign w:val="bottom"/>
          </w:tcPr>
          <w:p w14:paraId="543CFF9F">
            <w:pPr>
              <w:spacing w:line="360" w:lineRule="auto"/>
              <w:jc w:val="center"/>
              <w:rPr>
                <w:rFonts w:hint="eastAsia" w:ascii="宋体" w:hAnsi="宋体" w:eastAsia="宋体" w:cs="宋体"/>
                <w:bCs/>
                <w:color w:val="auto"/>
                <w:sz w:val="24"/>
                <w:szCs w:val="24"/>
                <w:highlight w:val="none"/>
              </w:rPr>
            </w:pPr>
          </w:p>
        </w:tc>
        <w:tc>
          <w:tcPr>
            <w:tcW w:w="709" w:type="dxa"/>
            <w:noWrap/>
            <w:tcMar>
              <w:top w:w="15" w:type="dxa"/>
              <w:left w:w="15" w:type="dxa"/>
              <w:bottom w:w="0" w:type="dxa"/>
              <w:right w:w="15" w:type="dxa"/>
            </w:tcMar>
            <w:vAlign w:val="bottom"/>
          </w:tcPr>
          <w:p w14:paraId="07DDC3C5">
            <w:pPr>
              <w:spacing w:line="360" w:lineRule="auto"/>
              <w:jc w:val="center"/>
              <w:rPr>
                <w:rFonts w:hint="eastAsia" w:ascii="宋体" w:hAnsi="宋体" w:eastAsia="宋体" w:cs="宋体"/>
                <w:bCs/>
                <w:color w:val="auto"/>
                <w:sz w:val="24"/>
                <w:szCs w:val="24"/>
                <w:highlight w:val="none"/>
              </w:rPr>
            </w:pPr>
          </w:p>
        </w:tc>
        <w:tc>
          <w:tcPr>
            <w:tcW w:w="709" w:type="dxa"/>
            <w:noWrap/>
          </w:tcPr>
          <w:p w14:paraId="18871D9C">
            <w:pPr>
              <w:spacing w:line="360" w:lineRule="auto"/>
              <w:jc w:val="center"/>
              <w:rPr>
                <w:rFonts w:hint="eastAsia" w:ascii="宋体" w:hAnsi="宋体" w:eastAsia="宋体" w:cs="宋体"/>
                <w:bCs/>
                <w:color w:val="auto"/>
                <w:sz w:val="24"/>
                <w:szCs w:val="24"/>
                <w:highlight w:val="none"/>
              </w:rPr>
            </w:pPr>
          </w:p>
        </w:tc>
        <w:tc>
          <w:tcPr>
            <w:tcW w:w="1472" w:type="dxa"/>
            <w:noWrap/>
            <w:tcMar>
              <w:top w:w="15" w:type="dxa"/>
              <w:left w:w="15" w:type="dxa"/>
              <w:bottom w:w="0" w:type="dxa"/>
              <w:right w:w="15" w:type="dxa"/>
            </w:tcMar>
            <w:vAlign w:val="bottom"/>
          </w:tcPr>
          <w:p w14:paraId="677D4E1B">
            <w:pPr>
              <w:spacing w:line="360" w:lineRule="auto"/>
              <w:jc w:val="center"/>
              <w:rPr>
                <w:rFonts w:hint="eastAsia" w:ascii="宋体" w:hAnsi="宋体" w:eastAsia="宋体" w:cs="宋体"/>
                <w:bCs/>
                <w:color w:val="auto"/>
                <w:sz w:val="24"/>
                <w:szCs w:val="24"/>
                <w:highlight w:val="none"/>
              </w:rPr>
            </w:pPr>
          </w:p>
        </w:tc>
      </w:tr>
      <w:tr w14:paraId="1BC3C6BA">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2" w:hRule="atLeast"/>
          <w:jc w:val="center"/>
        </w:trPr>
        <w:tc>
          <w:tcPr>
            <w:tcW w:w="505" w:type="dxa"/>
            <w:noWrap/>
            <w:tcMar>
              <w:top w:w="15" w:type="dxa"/>
              <w:left w:w="15" w:type="dxa"/>
              <w:bottom w:w="0" w:type="dxa"/>
              <w:right w:w="15" w:type="dxa"/>
            </w:tcMar>
            <w:vAlign w:val="bottom"/>
          </w:tcPr>
          <w:p w14:paraId="42136123">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975" w:type="dxa"/>
            <w:noWrap/>
            <w:tcMar>
              <w:top w:w="15" w:type="dxa"/>
              <w:left w:w="15" w:type="dxa"/>
              <w:bottom w:w="0" w:type="dxa"/>
              <w:right w:w="15" w:type="dxa"/>
            </w:tcMar>
            <w:vAlign w:val="bottom"/>
          </w:tcPr>
          <w:p w14:paraId="2BFF491D">
            <w:pPr>
              <w:spacing w:line="360" w:lineRule="auto"/>
              <w:jc w:val="center"/>
              <w:rPr>
                <w:rFonts w:hint="eastAsia" w:ascii="宋体" w:hAnsi="宋体" w:eastAsia="宋体" w:cs="宋体"/>
                <w:bCs/>
                <w:color w:val="auto"/>
                <w:sz w:val="24"/>
                <w:szCs w:val="24"/>
                <w:highlight w:val="none"/>
              </w:rPr>
            </w:pPr>
          </w:p>
        </w:tc>
        <w:tc>
          <w:tcPr>
            <w:tcW w:w="1005" w:type="dxa"/>
            <w:noWrap/>
            <w:tcMar>
              <w:top w:w="15" w:type="dxa"/>
              <w:left w:w="15" w:type="dxa"/>
              <w:bottom w:w="0" w:type="dxa"/>
              <w:right w:w="15" w:type="dxa"/>
            </w:tcMar>
            <w:vAlign w:val="bottom"/>
          </w:tcPr>
          <w:p w14:paraId="6F0F860A">
            <w:pPr>
              <w:spacing w:line="360" w:lineRule="auto"/>
              <w:jc w:val="center"/>
              <w:rPr>
                <w:rFonts w:hint="eastAsia" w:ascii="宋体" w:hAnsi="宋体" w:eastAsia="宋体" w:cs="宋体"/>
                <w:bCs/>
                <w:color w:val="auto"/>
                <w:sz w:val="24"/>
                <w:szCs w:val="24"/>
                <w:highlight w:val="none"/>
              </w:rPr>
            </w:pPr>
          </w:p>
        </w:tc>
        <w:tc>
          <w:tcPr>
            <w:tcW w:w="1346" w:type="dxa"/>
            <w:noWrap/>
            <w:tcMar>
              <w:top w:w="15" w:type="dxa"/>
              <w:left w:w="15" w:type="dxa"/>
              <w:bottom w:w="0" w:type="dxa"/>
              <w:right w:w="15" w:type="dxa"/>
            </w:tcMar>
          </w:tcPr>
          <w:p w14:paraId="79F65785">
            <w:pPr>
              <w:spacing w:line="360" w:lineRule="auto"/>
              <w:jc w:val="center"/>
              <w:rPr>
                <w:rFonts w:hint="eastAsia" w:ascii="宋体" w:hAnsi="宋体" w:eastAsia="宋体" w:cs="宋体"/>
                <w:bCs/>
                <w:color w:val="auto"/>
                <w:sz w:val="24"/>
                <w:szCs w:val="24"/>
                <w:highlight w:val="none"/>
              </w:rPr>
            </w:pPr>
          </w:p>
        </w:tc>
        <w:tc>
          <w:tcPr>
            <w:tcW w:w="1843" w:type="dxa"/>
            <w:noWrap/>
            <w:tcMar>
              <w:top w:w="15" w:type="dxa"/>
              <w:left w:w="15" w:type="dxa"/>
              <w:bottom w:w="0" w:type="dxa"/>
              <w:right w:w="15" w:type="dxa"/>
            </w:tcMar>
          </w:tcPr>
          <w:p w14:paraId="78C960FD">
            <w:pPr>
              <w:spacing w:line="360" w:lineRule="auto"/>
              <w:jc w:val="center"/>
              <w:rPr>
                <w:rFonts w:hint="eastAsia" w:ascii="宋体" w:hAnsi="宋体" w:eastAsia="宋体" w:cs="宋体"/>
                <w:bCs/>
                <w:color w:val="auto"/>
                <w:sz w:val="24"/>
                <w:szCs w:val="24"/>
                <w:highlight w:val="none"/>
              </w:rPr>
            </w:pPr>
          </w:p>
        </w:tc>
        <w:tc>
          <w:tcPr>
            <w:tcW w:w="708" w:type="dxa"/>
            <w:noWrap/>
            <w:tcMar>
              <w:top w:w="15" w:type="dxa"/>
              <w:left w:w="15" w:type="dxa"/>
              <w:bottom w:w="0" w:type="dxa"/>
              <w:right w:w="15" w:type="dxa"/>
            </w:tcMar>
            <w:vAlign w:val="bottom"/>
          </w:tcPr>
          <w:p w14:paraId="57EBF728">
            <w:pPr>
              <w:spacing w:line="360" w:lineRule="auto"/>
              <w:jc w:val="center"/>
              <w:rPr>
                <w:rFonts w:hint="eastAsia" w:ascii="宋体" w:hAnsi="宋体" w:eastAsia="宋体" w:cs="宋体"/>
                <w:bCs/>
                <w:color w:val="auto"/>
                <w:sz w:val="24"/>
                <w:szCs w:val="24"/>
                <w:highlight w:val="none"/>
              </w:rPr>
            </w:pPr>
          </w:p>
        </w:tc>
        <w:tc>
          <w:tcPr>
            <w:tcW w:w="567" w:type="dxa"/>
            <w:noWrap/>
            <w:tcMar>
              <w:top w:w="15" w:type="dxa"/>
              <w:left w:w="15" w:type="dxa"/>
              <w:bottom w:w="0" w:type="dxa"/>
              <w:right w:w="15" w:type="dxa"/>
            </w:tcMar>
            <w:vAlign w:val="bottom"/>
          </w:tcPr>
          <w:p w14:paraId="6F9F3763">
            <w:pPr>
              <w:spacing w:line="360" w:lineRule="auto"/>
              <w:jc w:val="center"/>
              <w:rPr>
                <w:rFonts w:hint="eastAsia" w:ascii="宋体" w:hAnsi="宋体" w:eastAsia="宋体" w:cs="宋体"/>
                <w:bCs/>
                <w:color w:val="auto"/>
                <w:sz w:val="24"/>
                <w:szCs w:val="24"/>
                <w:highlight w:val="none"/>
              </w:rPr>
            </w:pPr>
          </w:p>
        </w:tc>
        <w:tc>
          <w:tcPr>
            <w:tcW w:w="709" w:type="dxa"/>
            <w:noWrap/>
            <w:tcMar>
              <w:top w:w="15" w:type="dxa"/>
              <w:left w:w="15" w:type="dxa"/>
              <w:bottom w:w="0" w:type="dxa"/>
              <w:right w:w="15" w:type="dxa"/>
            </w:tcMar>
            <w:vAlign w:val="bottom"/>
          </w:tcPr>
          <w:p w14:paraId="68892502">
            <w:pPr>
              <w:spacing w:line="360" w:lineRule="auto"/>
              <w:jc w:val="center"/>
              <w:rPr>
                <w:rFonts w:hint="eastAsia" w:ascii="宋体" w:hAnsi="宋体" w:eastAsia="宋体" w:cs="宋体"/>
                <w:bCs/>
                <w:color w:val="auto"/>
                <w:sz w:val="24"/>
                <w:szCs w:val="24"/>
                <w:highlight w:val="none"/>
              </w:rPr>
            </w:pPr>
          </w:p>
        </w:tc>
        <w:tc>
          <w:tcPr>
            <w:tcW w:w="709" w:type="dxa"/>
            <w:noWrap/>
          </w:tcPr>
          <w:p w14:paraId="25D5E117">
            <w:pPr>
              <w:spacing w:line="360" w:lineRule="auto"/>
              <w:jc w:val="center"/>
              <w:rPr>
                <w:rFonts w:hint="eastAsia" w:ascii="宋体" w:hAnsi="宋体" w:eastAsia="宋体" w:cs="宋体"/>
                <w:bCs/>
                <w:color w:val="auto"/>
                <w:sz w:val="24"/>
                <w:szCs w:val="24"/>
                <w:highlight w:val="none"/>
              </w:rPr>
            </w:pPr>
          </w:p>
        </w:tc>
        <w:tc>
          <w:tcPr>
            <w:tcW w:w="1472" w:type="dxa"/>
            <w:noWrap/>
            <w:tcMar>
              <w:top w:w="15" w:type="dxa"/>
              <w:left w:w="15" w:type="dxa"/>
              <w:bottom w:w="0" w:type="dxa"/>
              <w:right w:w="15" w:type="dxa"/>
            </w:tcMar>
            <w:vAlign w:val="bottom"/>
          </w:tcPr>
          <w:p w14:paraId="68433942">
            <w:pPr>
              <w:spacing w:line="360" w:lineRule="auto"/>
              <w:jc w:val="center"/>
              <w:rPr>
                <w:rFonts w:hint="eastAsia" w:ascii="宋体" w:hAnsi="宋体" w:eastAsia="宋体" w:cs="宋体"/>
                <w:bCs/>
                <w:color w:val="auto"/>
                <w:sz w:val="24"/>
                <w:szCs w:val="24"/>
                <w:highlight w:val="none"/>
              </w:rPr>
            </w:pPr>
          </w:p>
        </w:tc>
      </w:tr>
      <w:tr w14:paraId="5273BD80">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tcMar>
              <w:top w:w="15" w:type="dxa"/>
              <w:left w:w="15" w:type="dxa"/>
              <w:bottom w:w="0" w:type="dxa"/>
              <w:right w:w="15" w:type="dxa"/>
            </w:tcMar>
            <w:vAlign w:val="bottom"/>
          </w:tcPr>
          <w:p w14:paraId="0187F6B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975" w:type="dxa"/>
            <w:noWrap/>
            <w:tcMar>
              <w:top w:w="15" w:type="dxa"/>
              <w:left w:w="15" w:type="dxa"/>
              <w:bottom w:w="0" w:type="dxa"/>
              <w:right w:w="15" w:type="dxa"/>
            </w:tcMar>
            <w:vAlign w:val="bottom"/>
          </w:tcPr>
          <w:p w14:paraId="7785A3A4">
            <w:pPr>
              <w:spacing w:line="360" w:lineRule="auto"/>
              <w:jc w:val="center"/>
              <w:rPr>
                <w:rFonts w:hint="eastAsia" w:ascii="宋体" w:hAnsi="宋体" w:eastAsia="宋体" w:cs="宋体"/>
                <w:bCs/>
                <w:color w:val="auto"/>
                <w:sz w:val="24"/>
                <w:szCs w:val="24"/>
                <w:highlight w:val="none"/>
              </w:rPr>
            </w:pPr>
          </w:p>
        </w:tc>
        <w:tc>
          <w:tcPr>
            <w:tcW w:w="1005" w:type="dxa"/>
            <w:noWrap/>
            <w:tcMar>
              <w:top w:w="15" w:type="dxa"/>
              <w:left w:w="15" w:type="dxa"/>
              <w:bottom w:w="0" w:type="dxa"/>
              <w:right w:w="15" w:type="dxa"/>
            </w:tcMar>
            <w:vAlign w:val="bottom"/>
          </w:tcPr>
          <w:p w14:paraId="62E220C4">
            <w:pPr>
              <w:spacing w:line="360" w:lineRule="auto"/>
              <w:jc w:val="center"/>
              <w:rPr>
                <w:rFonts w:hint="eastAsia" w:ascii="宋体" w:hAnsi="宋体" w:eastAsia="宋体" w:cs="宋体"/>
                <w:bCs/>
                <w:color w:val="auto"/>
                <w:sz w:val="24"/>
                <w:szCs w:val="24"/>
                <w:highlight w:val="none"/>
              </w:rPr>
            </w:pPr>
          </w:p>
        </w:tc>
        <w:tc>
          <w:tcPr>
            <w:tcW w:w="1346" w:type="dxa"/>
            <w:noWrap/>
            <w:tcMar>
              <w:top w:w="15" w:type="dxa"/>
              <w:left w:w="15" w:type="dxa"/>
              <w:bottom w:w="0" w:type="dxa"/>
              <w:right w:w="15" w:type="dxa"/>
            </w:tcMar>
          </w:tcPr>
          <w:p w14:paraId="546237A0">
            <w:pPr>
              <w:spacing w:line="360" w:lineRule="auto"/>
              <w:jc w:val="center"/>
              <w:rPr>
                <w:rFonts w:hint="eastAsia" w:ascii="宋体" w:hAnsi="宋体" w:eastAsia="宋体" w:cs="宋体"/>
                <w:bCs/>
                <w:color w:val="auto"/>
                <w:sz w:val="24"/>
                <w:szCs w:val="24"/>
                <w:highlight w:val="none"/>
              </w:rPr>
            </w:pPr>
          </w:p>
        </w:tc>
        <w:tc>
          <w:tcPr>
            <w:tcW w:w="1843" w:type="dxa"/>
            <w:noWrap/>
            <w:tcMar>
              <w:top w:w="15" w:type="dxa"/>
              <w:left w:w="15" w:type="dxa"/>
              <w:bottom w:w="0" w:type="dxa"/>
              <w:right w:w="15" w:type="dxa"/>
            </w:tcMar>
          </w:tcPr>
          <w:p w14:paraId="4C345E70">
            <w:pPr>
              <w:spacing w:line="360" w:lineRule="auto"/>
              <w:jc w:val="center"/>
              <w:rPr>
                <w:rFonts w:hint="eastAsia" w:ascii="宋体" w:hAnsi="宋体" w:eastAsia="宋体" w:cs="宋体"/>
                <w:bCs/>
                <w:color w:val="auto"/>
                <w:sz w:val="24"/>
                <w:szCs w:val="24"/>
                <w:highlight w:val="none"/>
              </w:rPr>
            </w:pPr>
          </w:p>
        </w:tc>
        <w:tc>
          <w:tcPr>
            <w:tcW w:w="708" w:type="dxa"/>
            <w:noWrap/>
            <w:tcMar>
              <w:top w:w="15" w:type="dxa"/>
              <w:left w:w="15" w:type="dxa"/>
              <w:bottom w:w="0" w:type="dxa"/>
              <w:right w:w="15" w:type="dxa"/>
            </w:tcMar>
            <w:vAlign w:val="bottom"/>
          </w:tcPr>
          <w:p w14:paraId="72F83B67">
            <w:pPr>
              <w:spacing w:line="360" w:lineRule="auto"/>
              <w:jc w:val="center"/>
              <w:rPr>
                <w:rFonts w:hint="eastAsia" w:ascii="宋体" w:hAnsi="宋体" w:eastAsia="宋体" w:cs="宋体"/>
                <w:bCs/>
                <w:color w:val="auto"/>
                <w:sz w:val="24"/>
                <w:szCs w:val="24"/>
                <w:highlight w:val="none"/>
              </w:rPr>
            </w:pPr>
          </w:p>
        </w:tc>
        <w:tc>
          <w:tcPr>
            <w:tcW w:w="567" w:type="dxa"/>
            <w:noWrap/>
            <w:tcMar>
              <w:top w:w="15" w:type="dxa"/>
              <w:left w:w="15" w:type="dxa"/>
              <w:bottom w:w="0" w:type="dxa"/>
              <w:right w:w="15" w:type="dxa"/>
            </w:tcMar>
            <w:vAlign w:val="bottom"/>
          </w:tcPr>
          <w:p w14:paraId="0BC5397D">
            <w:pPr>
              <w:spacing w:line="360" w:lineRule="auto"/>
              <w:jc w:val="center"/>
              <w:rPr>
                <w:rFonts w:hint="eastAsia" w:ascii="宋体" w:hAnsi="宋体" w:eastAsia="宋体" w:cs="宋体"/>
                <w:bCs/>
                <w:color w:val="auto"/>
                <w:sz w:val="24"/>
                <w:szCs w:val="24"/>
                <w:highlight w:val="none"/>
              </w:rPr>
            </w:pPr>
          </w:p>
        </w:tc>
        <w:tc>
          <w:tcPr>
            <w:tcW w:w="709" w:type="dxa"/>
            <w:noWrap/>
            <w:tcMar>
              <w:top w:w="15" w:type="dxa"/>
              <w:left w:w="15" w:type="dxa"/>
              <w:bottom w:w="0" w:type="dxa"/>
              <w:right w:w="15" w:type="dxa"/>
            </w:tcMar>
            <w:vAlign w:val="bottom"/>
          </w:tcPr>
          <w:p w14:paraId="5293051C">
            <w:pPr>
              <w:spacing w:line="360" w:lineRule="auto"/>
              <w:jc w:val="center"/>
              <w:rPr>
                <w:rFonts w:hint="eastAsia" w:ascii="宋体" w:hAnsi="宋体" w:eastAsia="宋体" w:cs="宋体"/>
                <w:bCs/>
                <w:color w:val="auto"/>
                <w:sz w:val="24"/>
                <w:szCs w:val="24"/>
                <w:highlight w:val="none"/>
              </w:rPr>
            </w:pPr>
          </w:p>
        </w:tc>
        <w:tc>
          <w:tcPr>
            <w:tcW w:w="709" w:type="dxa"/>
            <w:noWrap/>
          </w:tcPr>
          <w:p w14:paraId="18A7906C">
            <w:pPr>
              <w:spacing w:line="360" w:lineRule="auto"/>
              <w:jc w:val="center"/>
              <w:rPr>
                <w:rFonts w:hint="eastAsia" w:ascii="宋体" w:hAnsi="宋体" w:eastAsia="宋体" w:cs="宋体"/>
                <w:bCs/>
                <w:color w:val="auto"/>
                <w:sz w:val="24"/>
                <w:szCs w:val="24"/>
                <w:highlight w:val="none"/>
              </w:rPr>
            </w:pPr>
          </w:p>
        </w:tc>
        <w:tc>
          <w:tcPr>
            <w:tcW w:w="1472" w:type="dxa"/>
            <w:noWrap/>
            <w:tcMar>
              <w:top w:w="15" w:type="dxa"/>
              <w:left w:w="15" w:type="dxa"/>
              <w:bottom w:w="0" w:type="dxa"/>
              <w:right w:w="15" w:type="dxa"/>
            </w:tcMar>
            <w:vAlign w:val="bottom"/>
          </w:tcPr>
          <w:p w14:paraId="263AAD12">
            <w:pPr>
              <w:spacing w:line="360" w:lineRule="auto"/>
              <w:jc w:val="center"/>
              <w:rPr>
                <w:rFonts w:hint="eastAsia" w:ascii="宋体" w:hAnsi="宋体" w:eastAsia="宋体" w:cs="宋体"/>
                <w:bCs/>
                <w:color w:val="auto"/>
                <w:sz w:val="24"/>
                <w:szCs w:val="24"/>
                <w:highlight w:val="none"/>
              </w:rPr>
            </w:pPr>
          </w:p>
        </w:tc>
      </w:tr>
      <w:tr w14:paraId="69301C76">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tcMar>
              <w:top w:w="15" w:type="dxa"/>
              <w:left w:w="15" w:type="dxa"/>
              <w:bottom w:w="0" w:type="dxa"/>
              <w:right w:w="15" w:type="dxa"/>
            </w:tcMar>
            <w:vAlign w:val="bottom"/>
          </w:tcPr>
          <w:p w14:paraId="3618563F">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975" w:type="dxa"/>
            <w:noWrap/>
            <w:tcMar>
              <w:top w:w="15" w:type="dxa"/>
              <w:left w:w="15" w:type="dxa"/>
              <w:bottom w:w="0" w:type="dxa"/>
              <w:right w:w="15" w:type="dxa"/>
            </w:tcMar>
            <w:vAlign w:val="bottom"/>
          </w:tcPr>
          <w:p w14:paraId="202DCCEF">
            <w:pPr>
              <w:spacing w:line="360" w:lineRule="auto"/>
              <w:jc w:val="center"/>
              <w:rPr>
                <w:rFonts w:hint="eastAsia" w:ascii="宋体" w:hAnsi="宋体" w:eastAsia="宋体" w:cs="宋体"/>
                <w:bCs/>
                <w:color w:val="auto"/>
                <w:sz w:val="24"/>
                <w:szCs w:val="24"/>
                <w:highlight w:val="none"/>
              </w:rPr>
            </w:pPr>
          </w:p>
        </w:tc>
        <w:tc>
          <w:tcPr>
            <w:tcW w:w="1005" w:type="dxa"/>
            <w:noWrap/>
            <w:tcMar>
              <w:top w:w="15" w:type="dxa"/>
              <w:left w:w="15" w:type="dxa"/>
              <w:bottom w:w="0" w:type="dxa"/>
              <w:right w:w="15" w:type="dxa"/>
            </w:tcMar>
            <w:vAlign w:val="bottom"/>
          </w:tcPr>
          <w:p w14:paraId="3226D40F">
            <w:pPr>
              <w:spacing w:line="360" w:lineRule="auto"/>
              <w:jc w:val="center"/>
              <w:rPr>
                <w:rFonts w:hint="eastAsia" w:ascii="宋体" w:hAnsi="宋体" w:eastAsia="宋体" w:cs="宋体"/>
                <w:bCs/>
                <w:color w:val="auto"/>
                <w:sz w:val="24"/>
                <w:szCs w:val="24"/>
                <w:highlight w:val="none"/>
              </w:rPr>
            </w:pPr>
          </w:p>
        </w:tc>
        <w:tc>
          <w:tcPr>
            <w:tcW w:w="1346" w:type="dxa"/>
            <w:noWrap/>
            <w:tcMar>
              <w:top w:w="15" w:type="dxa"/>
              <w:left w:w="15" w:type="dxa"/>
              <w:bottom w:w="0" w:type="dxa"/>
              <w:right w:w="15" w:type="dxa"/>
            </w:tcMar>
          </w:tcPr>
          <w:p w14:paraId="1CF9DAAA">
            <w:pPr>
              <w:spacing w:line="360" w:lineRule="auto"/>
              <w:jc w:val="center"/>
              <w:rPr>
                <w:rFonts w:hint="eastAsia" w:ascii="宋体" w:hAnsi="宋体" w:eastAsia="宋体" w:cs="宋体"/>
                <w:bCs/>
                <w:color w:val="auto"/>
                <w:sz w:val="24"/>
                <w:szCs w:val="24"/>
                <w:highlight w:val="none"/>
              </w:rPr>
            </w:pPr>
          </w:p>
        </w:tc>
        <w:tc>
          <w:tcPr>
            <w:tcW w:w="1843" w:type="dxa"/>
            <w:noWrap/>
            <w:tcMar>
              <w:top w:w="15" w:type="dxa"/>
              <w:left w:w="15" w:type="dxa"/>
              <w:bottom w:w="0" w:type="dxa"/>
              <w:right w:w="15" w:type="dxa"/>
            </w:tcMar>
          </w:tcPr>
          <w:p w14:paraId="7B43B893">
            <w:pPr>
              <w:spacing w:line="360" w:lineRule="auto"/>
              <w:jc w:val="center"/>
              <w:rPr>
                <w:rFonts w:hint="eastAsia" w:ascii="宋体" w:hAnsi="宋体" w:eastAsia="宋体" w:cs="宋体"/>
                <w:bCs/>
                <w:color w:val="auto"/>
                <w:sz w:val="24"/>
                <w:szCs w:val="24"/>
                <w:highlight w:val="none"/>
              </w:rPr>
            </w:pPr>
          </w:p>
        </w:tc>
        <w:tc>
          <w:tcPr>
            <w:tcW w:w="708" w:type="dxa"/>
            <w:noWrap/>
            <w:tcMar>
              <w:top w:w="15" w:type="dxa"/>
              <w:left w:w="15" w:type="dxa"/>
              <w:bottom w:w="0" w:type="dxa"/>
              <w:right w:w="15" w:type="dxa"/>
            </w:tcMar>
            <w:vAlign w:val="bottom"/>
          </w:tcPr>
          <w:p w14:paraId="2C6BFAB2">
            <w:pPr>
              <w:spacing w:line="360" w:lineRule="auto"/>
              <w:jc w:val="center"/>
              <w:rPr>
                <w:rFonts w:hint="eastAsia" w:ascii="宋体" w:hAnsi="宋体" w:eastAsia="宋体" w:cs="宋体"/>
                <w:bCs/>
                <w:color w:val="auto"/>
                <w:sz w:val="24"/>
                <w:szCs w:val="24"/>
                <w:highlight w:val="none"/>
              </w:rPr>
            </w:pPr>
          </w:p>
        </w:tc>
        <w:tc>
          <w:tcPr>
            <w:tcW w:w="567" w:type="dxa"/>
            <w:noWrap/>
            <w:tcMar>
              <w:top w:w="15" w:type="dxa"/>
              <w:left w:w="15" w:type="dxa"/>
              <w:bottom w:w="0" w:type="dxa"/>
              <w:right w:w="15" w:type="dxa"/>
            </w:tcMar>
            <w:vAlign w:val="bottom"/>
          </w:tcPr>
          <w:p w14:paraId="2AC6CBFA">
            <w:pPr>
              <w:spacing w:line="360" w:lineRule="auto"/>
              <w:jc w:val="center"/>
              <w:rPr>
                <w:rFonts w:hint="eastAsia" w:ascii="宋体" w:hAnsi="宋体" w:eastAsia="宋体" w:cs="宋体"/>
                <w:bCs/>
                <w:color w:val="auto"/>
                <w:sz w:val="24"/>
                <w:szCs w:val="24"/>
                <w:highlight w:val="none"/>
              </w:rPr>
            </w:pPr>
          </w:p>
        </w:tc>
        <w:tc>
          <w:tcPr>
            <w:tcW w:w="709" w:type="dxa"/>
            <w:noWrap/>
            <w:tcMar>
              <w:top w:w="15" w:type="dxa"/>
              <w:left w:w="15" w:type="dxa"/>
              <w:bottom w:w="0" w:type="dxa"/>
              <w:right w:w="15" w:type="dxa"/>
            </w:tcMar>
            <w:vAlign w:val="bottom"/>
          </w:tcPr>
          <w:p w14:paraId="2B20DD1A">
            <w:pPr>
              <w:spacing w:line="360" w:lineRule="auto"/>
              <w:jc w:val="center"/>
              <w:rPr>
                <w:rFonts w:hint="eastAsia" w:ascii="宋体" w:hAnsi="宋体" w:eastAsia="宋体" w:cs="宋体"/>
                <w:bCs/>
                <w:color w:val="auto"/>
                <w:sz w:val="24"/>
                <w:szCs w:val="24"/>
                <w:highlight w:val="none"/>
              </w:rPr>
            </w:pPr>
          </w:p>
        </w:tc>
        <w:tc>
          <w:tcPr>
            <w:tcW w:w="709" w:type="dxa"/>
            <w:noWrap/>
          </w:tcPr>
          <w:p w14:paraId="563901F4">
            <w:pPr>
              <w:spacing w:line="360" w:lineRule="auto"/>
              <w:jc w:val="center"/>
              <w:rPr>
                <w:rFonts w:hint="eastAsia" w:ascii="宋体" w:hAnsi="宋体" w:eastAsia="宋体" w:cs="宋体"/>
                <w:bCs/>
                <w:color w:val="auto"/>
                <w:sz w:val="24"/>
                <w:szCs w:val="24"/>
                <w:highlight w:val="none"/>
              </w:rPr>
            </w:pPr>
          </w:p>
        </w:tc>
        <w:tc>
          <w:tcPr>
            <w:tcW w:w="1472" w:type="dxa"/>
            <w:noWrap/>
            <w:tcMar>
              <w:top w:w="15" w:type="dxa"/>
              <w:left w:w="15" w:type="dxa"/>
              <w:bottom w:w="0" w:type="dxa"/>
              <w:right w:w="15" w:type="dxa"/>
            </w:tcMar>
            <w:vAlign w:val="bottom"/>
          </w:tcPr>
          <w:p w14:paraId="4040C34F">
            <w:pPr>
              <w:spacing w:line="360" w:lineRule="auto"/>
              <w:jc w:val="center"/>
              <w:rPr>
                <w:rFonts w:hint="eastAsia" w:ascii="宋体" w:hAnsi="宋体" w:eastAsia="宋体" w:cs="宋体"/>
                <w:bCs/>
                <w:color w:val="auto"/>
                <w:sz w:val="24"/>
                <w:szCs w:val="24"/>
                <w:highlight w:val="none"/>
              </w:rPr>
            </w:pPr>
          </w:p>
        </w:tc>
      </w:tr>
      <w:tr w14:paraId="674FC304">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3831" w:type="dxa"/>
            <w:gridSpan w:val="4"/>
            <w:noWrap/>
            <w:tcMar>
              <w:top w:w="15" w:type="dxa"/>
              <w:left w:w="15" w:type="dxa"/>
              <w:bottom w:w="0" w:type="dxa"/>
              <w:right w:w="15" w:type="dxa"/>
            </w:tcMar>
            <w:vAlign w:val="bottom"/>
          </w:tcPr>
          <w:p w14:paraId="6EC8BA83">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总价合计（即《开标一览表》中的“总价”）</w:t>
            </w:r>
          </w:p>
        </w:tc>
        <w:tc>
          <w:tcPr>
            <w:tcW w:w="6008" w:type="dxa"/>
            <w:gridSpan w:val="6"/>
            <w:noWrap/>
          </w:tcPr>
          <w:p w14:paraId="30957E2F">
            <w:pPr>
              <w:spacing w:line="360" w:lineRule="auto"/>
              <w:jc w:val="center"/>
              <w:rPr>
                <w:rFonts w:hint="eastAsia" w:ascii="宋体" w:hAnsi="宋体" w:eastAsia="宋体" w:cs="宋体"/>
                <w:bCs/>
                <w:color w:val="auto"/>
                <w:sz w:val="24"/>
                <w:szCs w:val="24"/>
                <w:highlight w:val="none"/>
              </w:rPr>
            </w:pPr>
          </w:p>
        </w:tc>
      </w:tr>
      <w:tr w14:paraId="1AB2A4F9">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9839" w:type="dxa"/>
            <w:gridSpan w:val="10"/>
            <w:noWrap/>
            <w:tcMar>
              <w:top w:w="15" w:type="dxa"/>
              <w:left w:w="15" w:type="dxa"/>
              <w:bottom w:w="0" w:type="dxa"/>
              <w:right w:w="15" w:type="dxa"/>
            </w:tcMar>
            <w:vAlign w:val="bottom"/>
          </w:tcPr>
          <w:p w14:paraId="6D061237">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8"/>
                <w:szCs w:val="28"/>
                <w:highlight w:val="none"/>
              </w:rPr>
              <w:t>本采购包中提供的符合本国产品标准的产品成本之和占该采购包提供的全部产品成本之和的比例为</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w:t>
            </w:r>
          </w:p>
        </w:tc>
      </w:tr>
    </w:tbl>
    <w:p w14:paraId="763ADDAD">
      <w:pPr>
        <w:spacing w:line="360" w:lineRule="auto"/>
        <w:ind w:firstLine="420"/>
        <w:rPr>
          <w:rFonts w:hint="eastAsia" w:ascii="宋体" w:hAnsi="宋体" w:eastAsia="宋体" w:cs="宋体"/>
          <w:color w:val="auto"/>
          <w:szCs w:val="24"/>
          <w:highlight w:val="none"/>
        </w:rPr>
      </w:pPr>
    </w:p>
    <w:p w14:paraId="336947AA">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投标人（盖章）：</w:t>
      </w:r>
    </w:p>
    <w:p w14:paraId="483EEE7B">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法定代表人或委托代理人（签字或盖章）：</w:t>
      </w:r>
    </w:p>
    <w:p w14:paraId="10DBE712">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日期：年月日</w:t>
      </w:r>
    </w:p>
    <w:p w14:paraId="632010D4">
      <w:pPr>
        <w:spacing w:line="360" w:lineRule="auto"/>
        <w:ind w:firstLine="482"/>
        <w:rPr>
          <w:rFonts w:hint="eastAsia" w:ascii="宋体" w:hAnsi="宋体" w:eastAsia="宋体" w:cs="宋体"/>
          <w:color w:val="auto"/>
          <w:szCs w:val="20"/>
          <w:highlight w:val="none"/>
        </w:rPr>
      </w:pPr>
    </w:p>
    <w:p w14:paraId="313B2A7C">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填报说明：</w:t>
      </w:r>
    </w:p>
    <w:p w14:paraId="3E01DDA2">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309DDBD7">
      <w:pPr>
        <w:numPr>
          <w:ilvl w:val="0"/>
          <w:numId w:val="0"/>
        </w:num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 w:val="21"/>
          <w:szCs w:val="24"/>
          <w:highlight w:val="none"/>
          <w:lang w:val="en-US" w:eastAsia="zh-CN" w:bidi="ar-SA"/>
        </w:rPr>
        <w:t>2、</w:t>
      </w:r>
      <w:r>
        <w:rPr>
          <w:rFonts w:hint="eastAsia" w:ascii="宋体" w:hAnsi="宋体" w:eastAsia="宋体" w:cs="宋体"/>
          <w:color w:val="auto"/>
          <w:szCs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3DC3D32">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、以上总价包含货物费用、运杂费、安装施工费、集成费、税金和其他费用。</w:t>
      </w:r>
    </w:p>
    <w:p w14:paraId="7C35B1D6">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rPr>
        <w:t>、请供应商正确填写本表，所填内容将作为评审的依据，其内容应与对应的证明资料相符。</w:t>
      </w:r>
    </w:p>
    <w:p w14:paraId="642F783C">
      <w:pPr>
        <w:spacing w:line="360" w:lineRule="auto"/>
        <w:ind w:firstLine="420"/>
        <w:rPr>
          <w:rFonts w:hint="eastAsia" w:ascii="宋体" w:hAnsi="宋体" w:eastAsia="宋体" w:cs="宋体"/>
          <w:b/>
          <w:bCs/>
          <w:color w:val="auto"/>
          <w:szCs w:val="20"/>
          <w:highlight w:val="none"/>
        </w:rPr>
      </w:pP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、本表中事项填写不得有缺失，请如实填写，行数或事项不够，可自行增加。</w:t>
      </w:r>
    </w:p>
    <w:p w14:paraId="11DCF153">
      <w:pPr>
        <w:spacing w:line="360" w:lineRule="auto"/>
        <w:rPr>
          <w:rFonts w:hint="eastAsia" w:ascii="宋体" w:hAnsi="宋体" w:eastAsia="宋体" w:cs="宋体"/>
          <w:b/>
          <w:color w:val="auto"/>
          <w:sz w:val="28"/>
          <w:szCs w:val="20"/>
          <w:highlight w:val="none"/>
        </w:rPr>
      </w:pPr>
      <w:r>
        <w:rPr>
          <w:rFonts w:hint="eastAsia" w:ascii="宋体" w:hAnsi="宋体" w:eastAsia="宋体" w:cs="宋体"/>
          <w:color w:val="auto"/>
          <w:sz w:val="28"/>
          <w:szCs w:val="20"/>
          <w:highlight w:val="none"/>
        </w:rPr>
        <w:br w:type="page" w:clear="all"/>
      </w:r>
      <w:r>
        <w:rPr>
          <w:rFonts w:hint="eastAsia" w:ascii="宋体" w:hAnsi="宋体" w:eastAsia="宋体" w:cs="宋体"/>
          <w:color w:val="auto"/>
          <w:sz w:val="24"/>
          <w:szCs w:val="24"/>
          <w:highlight w:val="none"/>
        </w:rPr>
        <w:t>格式4、中小企业声明函</w:t>
      </w:r>
    </w:p>
    <w:p w14:paraId="6C50FF0E">
      <w:pPr>
        <w:spacing w:line="360" w:lineRule="auto"/>
        <w:ind w:firstLine="723"/>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中小企业声明函</w:t>
      </w:r>
    </w:p>
    <w:p w14:paraId="74A67488">
      <w:pPr>
        <w:spacing w:line="360" w:lineRule="auto"/>
        <w:ind w:firstLine="482"/>
        <w:jc w:val="left"/>
        <w:rPr>
          <w:rFonts w:hint="eastAsia" w:ascii="宋体" w:hAnsi="宋体" w:eastAsia="宋体" w:cs="宋体"/>
          <w:color w:val="auto"/>
          <w:szCs w:val="24"/>
          <w:highlight w:val="none"/>
        </w:rPr>
      </w:pPr>
    </w:p>
    <w:p w14:paraId="341A8D1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采购活动，提供的货物全部由符合政策要求的中小企业制造。相关企业的具体情况如下：</w:t>
      </w:r>
    </w:p>
    <w:p w14:paraId="2444046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 </w:t>
      </w:r>
      <w:r>
        <w:rPr>
          <w:rFonts w:hint="eastAsia" w:ascii="宋体" w:hAnsi="宋体" w:eastAsia="宋体" w:cs="宋体"/>
          <w:color w:val="auto"/>
          <w:sz w:val="24"/>
          <w:szCs w:val="24"/>
          <w:highlight w:val="none"/>
          <w:u w:val="single"/>
        </w:rPr>
        <w:t xml:space="preserve">（货物名称）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 xml:space="preserve">； </w:t>
      </w:r>
    </w:p>
    <w:p w14:paraId="6BD1B43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（货物名称）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71F6D55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 </w:t>
      </w:r>
    </w:p>
    <w:p w14:paraId="7E12318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14:paraId="640AC17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p>
    <w:p w14:paraId="4A20AADC">
      <w:pPr>
        <w:spacing w:line="360" w:lineRule="auto"/>
        <w:ind w:firstLine="480"/>
        <w:rPr>
          <w:rFonts w:hint="eastAsia" w:ascii="宋体" w:hAnsi="宋体" w:eastAsia="宋体" w:cs="宋体"/>
          <w:color w:val="auto"/>
          <w:sz w:val="24"/>
          <w:szCs w:val="24"/>
          <w:highlight w:val="none"/>
        </w:rPr>
      </w:pPr>
    </w:p>
    <w:p w14:paraId="4C441EDB">
      <w:pPr>
        <w:spacing w:line="360" w:lineRule="auto"/>
        <w:ind w:right="480" w:firstLine="4920"/>
        <w:rPr>
          <w:rFonts w:hint="eastAsia" w:ascii="宋体" w:hAnsi="宋体" w:eastAsia="宋体" w:cs="宋体"/>
          <w:color w:val="auto"/>
          <w:sz w:val="24"/>
          <w:szCs w:val="24"/>
          <w:highlight w:val="none"/>
        </w:rPr>
      </w:pPr>
    </w:p>
    <w:p w14:paraId="726E9EA8">
      <w:pPr>
        <w:spacing w:line="360" w:lineRule="auto"/>
        <w:ind w:right="480" w:firstLine="4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3884EC71">
      <w:pPr>
        <w:spacing w:line="360" w:lineRule="auto"/>
        <w:ind w:right="480" w:firstLine="4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   年   月   日</w:t>
      </w:r>
    </w:p>
    <w:p w14:paraId="7A3BDBF9">
      <w:pPr>
        <w:spacing w:line="360" w:lineRule="auto"/>
        <w:ind w:right="480" w:firstLine="482"/>
        <w:rPr>
          <w:rFonts w:hint="eastAsia" w:ascii="宋体" w:hAnsi="宋体" w:eastAsia="宋体" w:cs="宋体"/>
          <w:b/>
          <w:color w:val="auto"/>
          <w:sz w:val="24"/>
          <w:szCs w:val="24"/>
          <w:highlight w:val="none"/>
        </w:rPr>
      </w:pPr>
    </w:p>
    <w:p w14:paraId="48DFA216">
      <w:pPr>
        <w:spacing w:line="360" w:lineRule="auto"/>
        <w:ind w:right="480" w:firstLine="482"/>
        <w:rPr>
          <w:rFonts w:hint="eastAsia" w:ascii="宋体" w:hAnsi="宋体" w:eastAsia="宋体" w:cs="宋体"/>
          <w:b/>
          <w:color w:val="auto"/>
          <w:sz w:val="24"/>
          <w:szCs w:val="24"/>
          <w:highlight w:val="none"/>
        </w:rPr>
      </w:pPr>
    </w:p>
    <w:p w14:paraId="57D1BDD2">
      <w:pPr>
        <w:spacing w:line="360" w:lineRule="auto"/>
        <w:ind w:right="480" w:firstLine="482"/>
        <w:rPr>
          <w:rFonts w:hint="eastAsia" w:ascii="宋体" w:hAnsi="宋体" w:eastAsia="宋体" w:cs="宋体"/>
          <w:b/>
          <w:color w:val="auto"/>
          <w:sz w:val="24"/>
          <w:szCs w:val="24"/>
          <w:highlight w:val="none"/>
        </w:rPr>
      </w:pPr>
    </w:p>
    <w:p w14:paraId="4B9519A0">
      <w:pPr>
        <w:spacing w:line="360" w:lineRule="auto"/>
        <w:ind w:right="480" w:firstLine="482"/>
        <w:rPr>
          <w:rFonts w:hint="eastAsia" w:ascii="宋体" w:hAnsi="宋体" w:eastAsia="宋体" w:cs="宋体"/>
          <w:b/>
          <w:color w:val="auto"/>
          <w:sz w:val="24"/>
          <w:szCs w:val="24"/>
          <w:highlight w:val="none"/>
        </w:rPr>
      </w:pPr>
    </w:p>
    <w:p w14:paraId="51025013">
      <w:pPr>
        <w:spacing w:line="360" w:lineRule="auto"/>
        <w:ind w:right="4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填报说明：</w:t>
      </w:r>
    </w:p>
    <w:p w14:paraId="5EE12582">
      <w:pPr>
        <w:spacing w:line="360" w:lineRule="auto"/>
        <w:ind w:right="4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353847B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2、请供应商如实填写，所填内容将作为评审的依据。其内容填写须与分项报价表一致，如填写不完整或不一致，将不享受扶持政策。</w:t>
      </w:r>
    </w:p>
    <w:p w14:paraId="4025F33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3、中标供应商的《中小企业声明函》随中标结果公开。</w:t>
      </w:r>
    </w:p>
    <w:p w14:paraId="61D2FA4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4、《中小企业声明函》查询渠道用微信搜索“中小企业规模类型自测小程序”。</w:t>
      </w:r>
    </w:p>
    <w:p w14:paraId="3D72A316">
      <w:pPr>
        <w:spacing w:line="360" w:lineRule="auto"/>
        <w:rPr>
          <w:rFonts w:hint="eastAsia" w:ascii="宋体" w:hAnsi="宋体" w:eastAsia="宋体" w:cs="宋体"/>
          <w:b/>
          <w:color w:val="auto"/>
          <w:sz w:val="28"/>
          <w:szCs w:val="20"/>
          <w:highlight w:val="none"/>
        </w:rPr>
      </w:pPr>
      <w:r>
        <w:rPr>
          <w:rFonts w:hint="eastAsia" w:ascii="宋体" w:hAnsi="宋体" w:eastAsia="宋体" w:cs="宋体"/>
          <w:color w:val="auto"/>
          <w:sz w:val="24"/>
          <w:szCs w:val="24"/>
          <w:highlight w:val="none"/>
        </w:rPr>
        <w:t>格式5、残疾人福利性企业声明函</w:t>
      </w:r>
    </w:p>
    <w:p w14:paraId="39FCE348">
      <w:pPr>
        <w:spacing w:line="360" w:lineRule="auto"/>
        <w:ind w:firstLine="723"/>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残疾人福利性单位声明函</w:t>
      </w:r>
    </w:p>
    <w:p w14:paraId="76E2EF73">
      <w:pPr>
        <w:spacing w:line="360" w:lineRule="auto"/>
        <w:ind w:firstLine="482"/>
        <w:jc w:val="left"/>
        <w:rPr>
          <w:rFonts w:hint="eastAsia" w:ascii="宋体" w:hAnsi="宋体" w:eastAsia="宋体" w:cs="宋体"/>
          <w:color w:val="auto"/>
          <w:szCs w:val="24"/>
          <w:highlight w:val="none"/>
        </w:rPr>
      </w:pPr>
    </w:p>
    <w:p w14:paraId="7FDA73A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549B7C9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（货物名称）</w:t>
      </w:r>
      <w:r>
        <w:rPr>
          <w:rFonts w:hint="eastAsia" w:ascii="宋体" w:hAnsi="宋体" w:eastAsia="宋体" w:cs="宋体"/>
          <w:color w:val="auto"/>
          <w:sz w:val="24"/>
          <w:szCs w:val="24"/>
          <w:highlight w:val="none"/>
        </w:rPr>
        <w:t xml:space="preserve"> ，制造商为</w:t>
      </w:r>
      <w:r>
        <w:rPr>
          <w:rFonts w:hint="eastAsia" w:ascii="宋体" w:hAnsi="宋体" w:eastAsia="宋体" w:cs="宋体"/>
          <w:color w:val="auto"/>
          <w:sz w:val="24"/>
          <w:szCs w:val="24"/>
          <w:highlight w:val="none"/>
          <w:u w:val="single"/>
        </w:rPr>
        <w:t>　（企业名称）　</w:t>
      </w:r>
      <w:r>
        <w:rPr>
          <w:rFonts w:hint="eastAsia" w:ascii="宋体" w:hAnsi="宋体" w:eastAsia="宋体" w:cs="宋体"/>
          <w:color w:val="auto"/>
          <w:sz w:val="24"/>
          <w:szCs w:val="24"/>
          <w:highlight w:val="none"/>
        </w:rPr>
        <w:t xml:space="preserve">，属于残疾人福利性单位； </w:t>
      </w:r>
    </w:p>
    <w:p w14:paraId="1F32092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（货物名称）</w:t>
      </w:r>
      <w:r>
        <w:rPr>
          <w:rFonts w:hint="eastAsia" w:ascii="宋体" w:hAnsi="宋体" w:eastAsia="宋体" w:cs="宋体"/>
          <w:color w:val="auto"/>
          <w:sz w:val="24"/>
          <w:szCs w:val="24"/>
          <w:highlight w:val="none"/>
        </w:rPr>
        <w:t xml:space="preserve"> ，制造商为</w:t>
      </w:r>
      <w:r>
        <w:rPr>
          <w:rFonts w:hint="eastAsia" w:ascii="宋体" w:hAnsi="宋体" w:eastAsia="宋体" w:cs="宋体"/>
          <w:color w:val="auto"/>
          <w:sz w:val="24"/>
          <w:szCs w:val="24"/>
          <w:highlight w:val="none"/>
          <w:u w:val="single"/>
        </w:rPr>
        <w:t>　（企业名称）　</w:t>
      </w:r>
      <w:r>
        <w:rPr>
          <w:rFonts w:hint="eastAsia" w:ascii="宋体" w:hAnsi="宋体" w:eastAsia="宋体" w:cs="宋体"/>
          <w:color w:val="auto"/>
          <w:sz w:val="24"/>
          <w:szCs w:val="24"/>
          <w:highlight w:val="none"/>
        </w:rPr>
        <w:t>，属于残疾人福利性单位；</w:t>
      </w:r>
    </w:p>
    <w:p w14:paraId="60AAC3B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 </w:t>
      </w:r>
    </w:p>
    <w:p w14:paraId="12914C9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2BD5DD38">
      <w:pPr>
        <w:spacing w:line="360" w:lineRule="auto"/>
        <w:ind w:firstLine="480"/>
        <w:rPr>
          <w:rFonts w:hint="eastAsia" w:ascii="宋体" w:hAnsi="宋体" w:eastAsia="宋体" w:cs="宋体"/>
          <w:color w:val="auto"/>
          <w:sz w:val="24"/>
          <w:szCs w:val="24"/>
          <w:highlight w:val="none"/>
        </w:rPr>
      </w:pPr>
    </w:p>
    <w:p w14:paraId="6547089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企业名称(盖章)：</w:t>
      </w:r>
    </w:p>
    <w:p w14:paraId="2F767357">
      <w:pPr>
        <w:spacing w:line="360" w:lineRule="auto"/>
        <w:ind w:firstLine="480"/>
        <w:rPr>
          <w:rFonts w:hint="eastAsia" w:ascii="宋体" w:hAnsi="宋体" w:eastAsia="宋体" w:cs="宋体"/>
          <w:b/>
          <w:color w:val="auto"/>
          <w:sz w:val="22"/>
          <w:szCs w:val="21"/>
          <w:highlight w:val="none"/>
        </w:rPr>
      </w:pPr>
      <w:r>
        <w:rPr>
          <w:rFonts w:hint="eastAsia" w:ascii="宋体" w:hAnsi="宋体" w:eastAsia="宋体" w:cs="宋体"/>
          <w:color w:val="auto"/>
          <w:sz w:val="24"/>
          <w:szCs w:val="24"/>
          <w:highlight w:val="none"/>
        </w:rPr>
        <w:t>　　　　　　　　　　　　　　　　　　日期：   年   月   日</w:t>
      </w:r>
    </w:p>
    <w:p w14:paraId="4440D68D">
      <w:pPr>
        <w:spacing w:line="360" w:lineRule="auto"/>
        <w:ind w:firstLine="442"/>
        <w:rPr>
          <w:rFonts w:hint="eastAsia" w:ascii="宋体" w:hAnsi="宋体" w:eastAsia="宋体" w:cs="宋体"/>
          <w:b/>
          <w:color w:val="auto"/>
          <w:sz w:val="22"/>
          <w:szCs w:val="21"/>
          <w:highlight w:val="none"/>
        </w:rPr>
      </w:pPr>
    </w:p>
    <w:p w14:paraId="5E8E53F9">
      <w:pPr>
        <w:spacing w:line="360" w:lineRule="auto"/>
        <w:ind w:firstLine="442"/>
        <w:rPr>
          <w:rFonts w:hint="eastAsia" w:ascii="宋体" w:hAnsi="宋体" w:eastAsia="宋体" w:cs="宋体"/>
          <w:b/>
          <w:color w:val="auto"/>
          <w:sz w:val="22"/>
          <w:szCs w:val="21"/>
          <w:highlight w:val="none"/>
        </w:rPr>
      </w:pPr>
    </w:p>
    <w:p w14:paraId="4A5743B5">
      <w:pPr>
        <w:spacing w:line="360" w:lineRule="auto"/>
        <w:ind w:firstLine="442"/>
        <w:rPr>
          <w:rFonts w:hint="eastAsia" w:ascii="宋体" w:hAnsi="宋体" w:eastAsia="宋体" w:cs="宋体"/>
          <w:b/>
          <w:color w:val="auto"/>
          <w:sz w:val="22"/>
          <w:szCs w:val="21"/>
          <w:highlight w:val="none"/>
        </w:rPr>
      </w:pPr>
    </w:p>
    <w:p w14:paraId="5B30741B">
      <w:pPr>
        <w:spacing w:line="360" w:lineRule="auto"/>
        <w:ind w:firstLine="442"/>
        <w:rPr>
          <w:rFonts w:hint="eastAsia" w:ascii="宋体" w:hAnsi="宋体" w:eastAsia="宋体" w:cs="宋体"/>
          <w:b/>
          <w:color w:val="auto"/>
          <w:sz w:val="22"/>
          <w:szCs w:val="21"/>
          <w:highlight w:val="none"/>
        </w:rPr>
      </w:pPr>
    </w:p>
    <w:p w14:paraId="25300222">
      <w:pPr>
        <w:spacing w:line="360" w:lineRule="auto"/>
        <w:ind w:firstLine="442"/>
        <w:rPr>
          <w:rFonts w:hint="eastAsia" w:ascii="宋体" w:hAnsi="宋体" w:eastAsia="宋体" w:cs="宋体"/>
          <w:b/>
          <w:color w:val="auto"/>
          <w:sz w:val="22"/>
          <w:szCs w:val="21"/>
          <w:highlight w:val="none"/>
        </w:rPr>
      </w:pPr>
    </w:p>
    <w:p w14:paraId="49E3F705">
      <w:pPr>
        <w:spacing w:line="360" w:lineRule="auto"/>
        <w:ind w:firstLine="442"/>
        <w:rPr>
          <w:rFonts w:hint="eastAsia" w:ascii="宋体" w:hAnsi="宋体" w:eastAsia="宋体" w:cs="宋体"/>
          <w:b/>
          <w:color w:val="auto"/>
          <w:sz w:val="22"/>
          <w:szCs w:val="21"/>
          <w:highlight w:val="none"/>
        </w:rPr>
      </w:pPr>
    </w:p>
    <w:p w14:paraId="73A8D46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填报说明：</w:t>
      </w:r>
    </w:p>
    <w:p w14:paraId="1C0E8473">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1、请供应商如实填写，所填内容将作为评审的依据。</w:t>
      </w:r>
      <w:r>
        <w:rPr>
          <w:rFonts w:hint="eastAsia" w:ascii="宋体" w:hAnsi="宋体" w:eastAsia="宋体" w:cs="宋体"/>
          <w:color w:val="auto"/>
          <w:sz w:val="24"/>
          <w:szCs w:val="24"/>
          <w:highlight w:val="none"/>
        </w:rPr>
        <w:t>其内容填写须与分项报价表一致，如填写不完整或不一致，将不享受扶</w:t>
      </w:r>
      <w:r>
        <w:rPr>
          <w:rFonts w:hint="eastAsia" w:ascii="宋体" w:hAnsi="宋体" w:eastAsia="宋体" w:cs="宋体"/>
          <w:bCs/>
          <w:color w:val="auto"/>
          <w:sz w:val="24"/>
          <w:szCs w:val="24"/>
          <w:highlight w:val="none"/>
        </w:rPr>
        <w:t>持政策。</w:t>
      </w:r>
    </w:p>
    <w:p w14:paraId="38C680C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2、中标供应商的《残疾人福利性单位声明函》随中标结果公开。</w:t>
      </w:r>
    </w:p>
    <w:p w14:paraId="5A9FC7B7">
      <w:pPr>
        <w:spacing w:line="360" w:lineRule="auto"/>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br w:type="page" w:clear="all"/>
      </w:r>
    </w:p>
    <w:p w14:paraId="6A37274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、关于符合本国产品标准的声明函</w:t>
      </w:r>
    </w:p>
    <w:p w14:paraId="6602A3F3">
      <w:pPr>
        <w:spacing w:line="360" w:lineRule="auto"/>
        <w:rPr>
          <w:rFonts w:hint="eastAsia" w:ascii="宋体" w:hAnsi="宋体" w:eastAsia="宋体" w:cs="宋体"/>
          <w:color w:val="auto"/>
          <w:sz w:val="24"/>
          <w:szCs w:val="24"/>
          <w:highlight w:val="none"/>
        </w:rPr>
      </w:pPr>
    </w:p>
    <w:p w14:paraId="14A5794D">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0"/>
        <w:jc w:val="center"/>
        <w:rPr>
          <w:rFonts w:hint="eastAsia" w:ascii="宋体" w:hAnsi="宋体" w:eastAsia="宋体" w:cs="宋体"/>
          <w:i w:val="0"/>
          <w:iCs w:val="0"/>
          <w:caps w:val="0"/>
          <w:color w:val="auto"/>
          <w:spacing w:val="0"/>
          <w:sz w:val="36"/>
          <w:szCs w:val="36"/>
          <w:highlight w:val="none"/>
        </w:rPr>
      </w:pPr>
      <w:r>
        <w:rPr>
          <w:rStyle w:val="50"/>
          <w:rFonts w:hint="eastAsia" w:ascii="宋体" w:hAnsi="宋体" w:eastAsia="宋体" w:cs="宋体"/>
          <w:i w:val="0"/>
          <w:iCs w:val="0"/>
          <w:caps w:val="0"/>
          <w:color w:val="auto"/>
          <w:spacing w:val="0"/>
          <w:sz w:val="36"/>
          <w:szCs w:val="36"/>
          <w:highlight w:val="none"/>
          <w:shd w:val="clear" w:color="auto" w:fill="FFFFFF"/>
        </w:rPr>
        <w:t>关于符合本国产品标准的声明函</w:t>
      </w:r>
    </w:p>
    <w:p w14:paraId="28ADDA4F">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p>
    <w:p w14:paraId="1DDDA093">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289ECB1">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1.</w:t>
      </w:r>
      <w:r>
        <w:rPr>
          <w:rStyle w:val="54"/>
          <w:rFonts w:hint="eastAsia" w:ascii="宋体" w:hAnsi="宋体" w:eastAsia="宋体" w:cs="宋体"/>
          <w:i w:val="0"/>
          <w:iCs w:val="0"/>
          <w:caps w:val="0"/>
          <w:color w:val="auto"/>
          <w:spacing w:val="0"/>
          <w:sz w:val="24"/>
          <w:szCs w:val="24"/>
          <w:highlight w:val="none"/>
          <w:u w:val="single"/>
          <w:shd w:val="clear" w:color="auto" w:fill="FFFFFF"/>
        </w:rPr>
        <w:t>（产品名称1）</w:t>
      </w:r>
      <w:r>
        <w:rPr>
          <w:rStyle w:val="54"/>
          <w:rFonts w:hint="eastAsia" w:ascii="宋体" w:hAnsi="宋体" w:eastAsia="宋体" w:cs="宋体"/>
          <w:i w:val="0"/>
          <w:iCs w:val="0"/>
          <w:caps w:val="0"/>
          <w:color w:val="auto"/>
          <w:spacing w:val="0"/>
          <w:sz w:val="24"/>
          <w:szCs w:val="24"/>
          <w:highlight w:val="none"/>
          <w:u w:val="single"/>
          <w:shd w:val="clear" w:color="auto" w:fill="FFFFFF"/>
          <w:vertAlign w:val="superscript"/>
        </w:rPr>
        <w:t>1</w:t>
      </w:r>
      <w:r>
        <w:rPr>
          <w:rFonts w:hint="eastAsia" w:ascii="宋体" w:hAnsi="宋体" w:eastAsia="宋体" w:cs="宋体"/>
          <w:i w:val="0"/>
          <w:iCs w:val="0"/>
          <w:caps w:val="0"/>
          <w:color w:val="auto"/>
          <w:spacing w:val="0"/>
          <w:sz w:val="24"/>
          <w:szCs w:val="24"/>
          <w:highlight w:val="none"/>
          <w:shd w:val="clear" w:color="auto" w:fill="FFFFFF"/>
        </w:rPr>
        <w:t>，生产厂为</w:t>
      </w:r>
      <w:r>
        <w:rPr>
          <w:rStyle w:val="54"/>
          <w:rFonts w:hint="eastAsia" w:ascii="宋体" w:hAnsi="宋体" w:eastAsia="宋体" w:cs="宋体"/>
          <w:i w:val="0"/>
          <w:iCs w:val="0"/>
          <w:caps w:val="0"/>
          <w:color w:val="auto"/>
          <w:spacing w:val="0"/>
          <w:sz w:val="24"/>
          <w:szCs w:val="24"/>
          <w:highlight w:val="none"/>
          <w:u w:val="single"/>
          <w:shd w:val="clear" w:color="auto" w:fill="FFFFFF"/>
        </w:rPr>
        <w:t>（厂名）</w:t>
      </w:r>
      <w:r>
        <w:rPr>
          <w:rStyle w:val="54"/>
          <w:rFonts w:hint="eastAsia" w:ascii="宋体" w:hAnsi="宋体" w:eastAsia="宋体" w:cs="宋体"/>
          <w:i w:val="0"/>
          <w:iCs w:val="0"/>
          <w:caps w:val="0"/>
          <w:color w:val="auto"/>
          <w:spacing w:val="0"/>
          <w:sz w:val="24"/>
          <w:szCs w:val="24"/>
          <w:highlight w:val="none"/>
          <w:u w:val="single"/>
          <w:shd w:val="clear" w:color="auto" w:fill="FFFFFF"/>
          <w:vertAlign w:val="superscript"/>
        </w:rPr>
        <w:t>2</w:t>
      </w:r>
      <w:r>
        <w:rPr>
          <w:rFonts w:hint="eastAsia" w:ascii="宋体" w:hAnsi="宋体" w:eastAsia="宋体" w:cs="宋体"/>
          <w:i w:val="0"/>
          <w:iCs w:val="0"/>
          <w:caps w:val="0"/>
          <w:color w:val="auto"/>
          <w:spacing w:val="0"/>
          <w:sz w:val="24"/>
          <w:szCs w:val="24"/>
          <w:highlight w:val="none"/>
          <w:shd w:val="clear" w:color="auto" w:fill="FFFFFF"/>
        </w:rPr>
        <w:t>，厂址为</w:t>
      </w:r>
      <w:r>
        <w:rPr>
          <w:rStyle w:val="54"/>
          <w:rFonts w:hint="eastAsia" w:ascii="宋体" w:hAnsi="宋体" w:eastAsia="宋体" w:cs="宋体"/>
          <w:i w:val="0"/>
          <w:iCs w:val="0"/>
          <w:caps w:val="0"/>
          <w:color w:val="auto"/>
          <w:spacing w:val="0"/>
          <w:sz w:val="24"/>
          <w:szCs w:val="24"/>
          <w:highlight w:val="none"/>
          <w:u w:val="single"/>
          <w:shd w:val="clear" w:color="auto" w:fill="FFFFFF"/>
        </w:rPr>
        <w:t>（生产厂址）</w:t>
      </w:r>
      <w:r>
        <w:rPr>
          <w:rFonts w:hint="eastAsia" w:ascii="宋体" w:hAnsi="宋体" w:eastAsia="宋体" w:cs="宋体"/>
          <w:i w:val="0"/>
          <w:iCs w:val="0"/>
          <w:caps w:val="0"/>
          <w:color w:val="auto"/>
          <w:spacing w:val="0"/>
          <w:sz w:val="24"/>
          <w:szCs w:val="24"/>
          <w:highlight w:val="none"/>
          <w:shd w:val="clear" w:color="auto" w:fill="FFFFFF"/>
        </w:rPr>
        <w:t>。</w:t>
      </w:r>
      <w:r>
        <w:rPr>
          <w:rStyle w:val="54"/>
          <w:rFonts w:hint="eastAsia" w:ascii="宋体" w:hAnsi="宋体" w:eastAsia="宋体" w:cs="宋体"/>
          <w:i w:val="0"/>
          <w:iCs w:val="0"/>
          <w:caps w:val="0"/>
          <w:color w:val="auto"/>
          <w:spacing w:val="0"/>
          <w:sz w:val="24"/>
          <w:szCs w:val="24"/>
          <w:highlight w:val="none"/>
          <w:u w:val="single"/>
          <w:shd w:val="clear" w:color="auto" w:fill="FFFFFF"/>
        </w:rPr>
        <w:t>（产品名称1）</w:t>
      </w:r>
      <w:r>
        <w:rPr>
          <w:rFonts w:hint="eastAsia" w:ascii="宋体" w:hAnsi="宋体" w:eastAsia="宋体" w:cs="宋体"/>
          <w:i w:val="0"/>
          <w:iCs w:val="0"/>
          <w:caps w:val="0"/>
          <w:color w:val="auto"/>
          <w:spacing w:val="0"/>
          <w:sz w:val="24"/>
          <w:szCs w:val="24"/>
          <w:highlight w:val="none"/>
          <w:shd w:val="clear" w:color="auto" w:fill="FFFFFF"/>
        </w:rPr>
        <w:t>的中国境内生产的组件成本占比≥</w:t>
      </w:r>
      <w:r>
        <w:rPr>
          <w:rStyle w:val="54"/>
          <w:rFonts w:hint="eastAsia" w:ascii="宋体" w:hAnsi="宋体" w:eastAsia="宋体" w:cs="宋体"/>
          <w:i w:val="0"/>
          <w:iCs w:val="0"/>
          <w:caps w:val="0"/>
          <w:color w:val="auto"/>
          <w:spacing w:val="0"/>
          <w:sz w:val="24"/>
          <w:szCs w:val="24"/>
          <w:highlight w:val="none"/>
          <w:u w:val="single"/>
          <w:shd w:val="clear" w:color="auto" w:fill="FFFFFF"/>
        </w:rPr>
        <w:t>（规定比例）</w:t>
      </w:r>
      <w:r>
        <w:rPr>
          <w:rStyle w:val="54"/>
          <w:rFonts w:hint="eastAsia" w:ascii="宋体" w:hAnsi="宋体" w:eastAsia="宋体" w:cs="宋体"/>
          <w:i w:val="0"/>
          <w:iCs w:val="0"/>
          <w:caps w:val="0"/>
          <w:color w:val="auto"/>
          <w:spacing w:val="0"/>
          <w:sz w:val="24"/>
          <w:szCs w:val="24"/>
          <w:highlight w:val="none"/>
          <w:u w:val="single"/>
          <w:shd w:val="clear" w:color="auto" w:fill="FFFFFF"/>
          <w:vertAlign w:val="superscript"/>
        </w:rPr>
        <w:t>3</w:t>
      </w:r>
      <w:r>
        <w:rPr>
          <w:rFonts w:hint="eastAsia" w:ascii="宋体" w:hAnsi="宋体" w:eastAsia="宋体" w:cs="宋体"/>
          <w:i w:val="0"/>
          <w:iCs w:val="0"/>
          <w:caps w:val="0"/>
          <w:color w:val="auto"/>
          <w:spacing w:val="0"/>
          <w:sz w:val="24"/>
          <w:szCs w:val="24"/>
          <w:highlight w:val="none"/>
          <w:shd w:val="clear" w:color="auto" w:fill="FFFFFF"/>
        </w:rPr>
        <w:t>。</w:t>
      </w:r>
      <w:r>
        <w:rPr>
          <w:rStyle w:val="54"/>
          <w:rFonts w:hint="eastAsia" w:ascii="宋体" w:hAnsi="宋体" w:eastAsia="宋体" w:cs="宋体"/>
          <w:i w:val="0"/>
          <w:iCs w:val="0"/>
          <w:caps w:val="0"/>
          <w:color w:val="auto"/>
          <w:spacing w:val="0"/>
          <w:sz w:val="24"/>
          <w:szCs w:val="24"/>
          <w:highlight w:val="none"/>
          <w:u w:val="single"/>
          <w:shd w:val="clear" w:color="auto" w:fill="FFFFFF"/>
        </w:rPr>
        <w:t>（产品名称1）</w:t>
      </w:r>
      <w:r>
        <w:rPr>
          <w:rFonts w:hint="eastAsia" w:ascii="宋体" w:hAnsi="宋体" w:eastAsia="宋体" w:cs="宋体"/>
          <w:i w:val="0"/>
          <w:iCs w:val="0"/>
          <w:caps w:val="0"/>
          <w:color w:val="auto"/>
          <w:spacing w:val="0"/>
          <w:sz w:val="24"/>
          <w:szCs w:val="24"/>
          <w:highlight w:val="none"/>
          <w:shd w:val="clear" w:color="auto" w:fill="FFFFFF"/>
        </w:rPr>
        <w:t>的</w:t>
      </w:r>
      <w:r>
        <w:rPr>
          <w:rStyle w:val="54"/>
          <w:rFonts w:hint="eastAsia" w:ascii="宋体" w:hAnsi="宋体" w:eastAsia="宋体" w:cs="宋体"/>
          <w:i w:val="0"/>
          <w:iCs w:val="0"/>
          <w:caps w:val="0"/>
          <w:color w:val="auto"/>
          <w:spacing w:val="0"/>
          <w:sz w:val="24"/>
          <w:szCs w:val="24"/>
          <w:highlight w:val="none"/>
          <w:u w:val="single"/>
          <w:shd w:val="clear" w:color="auto" w:fill="FFFFFF"/>
        </w:rPr>
        <w:t>（关键组件）</w:t>
      </w:r>
      <w:r>
        <w:rPr>
          <w:rStyle w:val="54"/>
          <w:rFonts w:hint="eastAsia" w:ascii="宋体" w:hAnsi="宋体" w:eastAsia="宋体" w:cs="宋体"/>
          <w:i w:val="0"/>
          <w:iCs w:val="0"/>
          <w:caps w:val="0"/>
          <w:color w:val="auto"/>
          <w:spacing w:val="0"/>
          <w:sz w:val="24"/>
          <w:szCs w:val="24"/>
          <w:highlight w:val="none"/>
          <w:u w:val="single"/>
          <w:shd w:val="clear" w:color="auto" w:fill="FFFFFF"/>
          <w:vertAlign w:val="superscript"/>
        </w:rPr>
        <w:t>4</w:t>
      </w:r>
      <w:r>
        <w:rPr>
          <w:rFonts w:hint="eastAsia" w:ascii="宋体" w:hAnsi="宋体" w:eastAsia="宋体" w:cs="宋体"/>
          <w:i w:val="0"/>
          <w:iCs w:val="0"/>
          <w:caps w:val="0"/>
          <w:color w:val="auto"/>
          <w:spacing w:val="0"/>
          <w:sz w:val="24"/>
          <w:szCs w:val="24"/>
          <w:highlight w:val="none"/>
          <w:shd w:val="clear" w:color="auto" w:fill="FFFFFF"/>
        </w:rPr>
        <w:t>在中国境内生产。</w:t>
      </w:r>
      <w:r>
        <w:rPr>
          <w:rStyle w:val="54"/>
          <w:rFonts w:hint="eastAsia" w:ascii="宋体" w:hAnsi="宋体" w:eastAsia="宋体" w:cs="宋体"/>
          <w:i w:val="0"/>
          <w:iCs w:val="0"/>
          <w:caps w:val="0"/>
          <w:color w:val="auto"/>
          <w:spacing w:val="0"/>
          <w:sz w:val="24"/>
          <w:szCs w:val="24"/>
          <w:highlight w:val="none"/>
          <w:u w:val="single"/>
          <w:shd w:val="clear" w:color="auto" w:fill="FFFFFF"/>
        </w:rPr>
        <w:t>（产品名称1）</w:t>
      </w:r>
      <w:r>
        <w:rPr>
          <w:rFonts w:hint="eastAsia" w:ascii="宋体" w:hAnsi="宋体" w:eastAsia="宋体" w:cs="宋体"/>
          <w:i w:val="0"/>
          <w:iCs w:val="0"/>
          <w:caps w:val="0"/>
          <w:color w:val="auto"/>
          <w:spacing w:val="0"/>
          <w:sz w:val="24"/>
          <w:szCs w:val="24"/>
          <w:highlight w:val="none"/>
          <w:shd w:val="clear" w:color="auto" w:fill="FFFFFF"/>
        </w:rPr>
        <w:t>的</w:t>
      </w:r>
      <w:r>
        <w:rPr>
          <w:rStyle w:val="54"/>
          <w:rFonts w:hint="eastAsia" w:ascii="宋体" w:hAnsi="宋体" w:eastAsia="宋体" w:cs="宋体"/>
          <w:i w:val="0"/>
          <w:iCs w:val="0"/>
          <w:caps w:val="0"/>
          <w:color w:val="auto"/>
          <w:spacing w:val="0"/>
          <w:sz w:val="24"/>
          <w:szCs w:val="24"/>
          <w:highlight w:val="none"/>
          <w:u w:val="single"/>
          <w:shd w:val="clear" w:color="auto" w:fill="FFFFFF"/>
        </w:rPr>
        <w:t>（关键工序）</w:t>
      </w:r>
      <w:r>
        <w:rPr>
          <w:rStyle w:val="54"/>
          <w:rFonts w:hint="eastAsia" w:ascii="宋体" w:hAnsi="宋体" w:eastAsia="宋体" w:cs="宋体"/>
          <w:i w:val="0"/>
          <w:iCs w:val="0"/>
          <w:caps w:val="0"/>
          <w:color w:val="auto"/>
          <w:spacing w:val="0"/>
          <w:sz w:val="24"/>
          <w:szCs w:val="24"/>
          <w:highlight w:val="none"/>
          <w:u w:val="single"/>
          <w:shd w:val="clear" w:color="auto" w:fill="FFFFFF"/>
          <w:vertAlign w:val="superscript"/>
        </w:rPr>
        <w:t>5</w:t>
      </w:r>
      <w:r>
        <w:rPr>
          <w:rFonts w:hint="eastAsia" w:ascii="宋体" w:hAnsi="宋体" w:eastAsia="宋体" w:cs="宋体"/>
          <w:i w:val="0"/>
          <w:iCs w:val="0"/>
          <w:caps w:val="0"/>
          <w:color w:val="auto"/>
          <w:spacing w:val="0"/>
          <w:sz w:val="24"/>
          <w:szCs w:val="24"/>
          <w:highlight w:val="none"/>
          <w:shd w:val="clear" w:color="auto" w:fill="FFFFFF"/>
        </w:rPr>
        <w:t>在中国境内完成。</w:t>
      </w:r>
    </w:p>
    <w:p w14:paraId="1607D136">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w:t>
      </w:r>
      <w:r>
        <w:rPr>
          <w:rStyle w:val="54"/>
          <w:rFonts w:hint="eastAsia" w:ascii="宋体" w:hAnsi="宋体" w:eastAsia="宋体" w:cs="宋体"/>
          <w:i w:val="0"/>
          <w:iCs w:val="0"/>
          <w:caps w:val="0"/>
          <w:color w:val="auto"/>
          <w:spacing w:val="0"/>
          <w:sz w:val="24"/>
          <w:szCs w:val="24"/>
          <w:highlight w:val="none"/>
          <w:u w:val="singl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，生产厂为</w:t>
      </w:r>
      <w:r>
        <w:rPr>
          <w:rStyle w:val="54"/>
          <w:rFonts w:hint="eastAsia" w:ascii="宋体" w:hAnsi="宋体" w:eastAsia="宋体" w:cs="宋体"/>
          <w:i w:val="0"/>
          <w:iCs w:val="0"/>
          <w:caps w:val="0"/>
          <w:color w:val="auto"/>
          <w:spacing w:val="0"/>
          <w:sz w:val="24"/>
          <w:szCs w:val="24"/>
          <w:highlight w:val="none"/>
          <w:u w:val="single"/>
          <w:shd w:val="clear" w:color="auto" w:fill="FFFFFF"/>
        </w:rPr>
        <w:t>（厂名）</w:t>
      </w:r>
      <w:r>
        <w:rPr>
          <w:rFonts w:hint="eastAsia" w:ascii="宋体" w:hAnsi="宋体" w:eastAsia="宋体" w:cs="宋体"/>
          <w:i w:val="0"/>
          <w:iCs w:val="0"/>
          <w:caps w:val="0"/>
          <w:color w:val="auto"/>
          <w:spacing w:val="0"/>
          <w:sz w:val="24"/>
          <w:szCs w:val="24"/>
          <w:highlight w:val="none"/>
          <w:shd w:val="clear" w:color="auto" w:fill="FFFFFF"/>
        </w:rPr>
        <w:t>，厂址为</w:t>
      </w:r>
      <w:r>
        <w:rPr>
          <w:rStyle w:val="54"/>
          <w:rFonts w:hint="eastAsia" w:ascii="宋体" w:hAnsi="宋体" w:eastAsia="宋体" w:cs="宋体"/>
          <w:i w:val="0"/>
          <w:iCs w:val="0"/>
          <w:caps w:val="0"/>
          <w:color w:val="auto"/>
          <w:spacing w:val="0"/>
          <w:sz w:val="24"/>
          <w:szCs w:val="24"/>
          <w:highlight w:val="none"/>
          <w:u w:val="single"/>
          <w:shd w:val="clear" w:color="auto" w:fill="FFFFFF"/>
        </w:rPr>
        <w:t>（生产厂址）</w:t>
      </w:r>
      <w:r>
        <w:rPr>
          <w:rFonts w:hint="eastAsia" w:ascii="宋体" w:hAnsi="宋体" w:eastAsia="宋体" w:cs="宋体"/>
          <w:i w:val="0"/>
          <w:iCs w:val="0"/>
          <w:caps w:val="0"/>
          <w:color w:val="auto"/>
          <w:spacing w:val="0"/>
          <w:sz w:val="24"/>
          <w:szCs w:val="24"/>
          <w:highlight w:val="none"/>
          <w:shd w:val="clear" w:color="auto" w:fill="FFFFFF"/>
        </w:rPr>
        <w:t>。</w:t>
      </w:r>
      <w:r>
        <w:rPr>
          <w:rStyle w:val="54"/>
          <w:rFonts w:hint="eastAsia" w:ascii="宋体" w:hAnsi="宋体" w:eastAsia="宋体" w:cs="宋体"/>
          <w:i w:val="0"/>
          <w:iCs w:val="0"/>
          <w:caps w:val="0"/>
          <w:color w:val="auto"/>
          <w:spacing w:val="0"/>
          <w:sz w:val="24"/>
          <w:szCs w:val="24"/>
          <w:highlight w:val="none"/>
          <w:u w:val="singl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的中国境内生产的组件成本占比≥</w:t>
      </w:r>
      <w:r>
        <w:rPr>
          <w:rStyle w:val="54"/>
          <w:rFonts w:hint="eastAsia" w:ascii="宋体" w:hAnsi="宋体" w:eastAsia="宋体" w:cs="宋体"/>
          <w:i w:val="0"/>
          <w:iCs w:val="0"/>
          <w:caps w:val="0"/>
          <w:color w:val="auto"/>
          <w:spacing w:val="0"/>
          <w:sz w:val="24"/>
          <w:szCs w:val="24"/>
          <w:highlight w:val="none"/>
          <w:u w:val="single"/>
          <w:shd w:val="clear" w:color="auto" w:fill="FFFFFF"/>
        </w:rPr>
        <w:t>（规定比例）</w:t>
      </w:r>
      <w:r>
        <w:rPr>
          <w:rFonts w:hint="eastAsia" w:ascii="宋体" w:hAnsi="宋体" w:eastAsia="宋体" w:cs="宋体"/>
          <w:i w:val="0"/>
          <w:iCs w:val="0"/>
          <w:caps w:val="0"/>
          <w:color w:val="auto"/>
          <w:spacing w:val="0"/>
          <w:sz w:val="24"/>
          <w:szCs w:val="24"/>
          <w:highlight w:val="none"/>
          <w:shd w:val="clear" w:color="auto" w:fill="FFFFFF"/>
        </w:rPr>
        <w:t>。</w:t>
      </w:r>
      <w:r>
        <w:rPr>
          <w:rStyle w:val="54"/>
          <w:rFonts w:hint="eastAsia" w:ascii="宋体" w:hAnsi="宋体" w:eastAsia="宋体" w:cs="宋体"/>
          <w:i w:val="0"/>
          <w:iCs w:val="0"/>
          <w:caps w:val="0"/>
          <w:color w:val="auto"/>
          <w:spacing w:val="0"/>
          <w:sz w:val="24"/>
          <w:szCs w:val="24"/>
          <w:highlight w:val="none"/>
          <w:u w:val="singl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的</w:t>
      </w:r>
      <w:r>
        <w:rPr>
          <w:rStyle w:val="54"/>
          <w:rFonts w:hint="eastAsia" w:ascii="宋体" w:hAnsi="宋体" w:eastAsia="宋体" w:cs="宋体"/>
          <w:i w:val="0"/>
          <w:iCs w:val="0"/>
          <w:caps w:val="0"/>
          <w:color w:val="auto"/>
          <w:spacing w:val="0"/>
          <w:sz w:val="24"/>
          <w:szCs w:val="24"/>
          <w:highlight w:val="none"/>
          <w:u w:val="single"/>
          <w:shd w:val="clear" w:color="auto" w:fill="FFFFFF"/>
        </w:rPr>
        <w:t>（关键组件）</w:t>
      </w:r>
      <w:r>
        <w:rPr>
          <w:rFonts w:hint="eastAsia" w:ascii="宋体" w:hAnsi="宋体" w:eastAsia="宋体" w:cs="宋体"/>
          <w:i w:val="0"/>
          <w:iCs w:val="0"/>
          <w:caps w:val="0"/>
          <w:color w:val="auto"/>
          <w:spacing w:val="0"/>
          <w:sz w:val="24"/>
          <w:szCs w:val="24"/>
          <w:highlight w:val="none"/>
          <w:shd w:val="clear" w:color="auto" w:fill="FFFFFF"/>
        </w:rPr>
        <w:t>在中国境内生产。</w:t>
      </w:r>
      <w:r>
        <w:rPr>
          <w:rStyle w:val="54"/>
          <w:rFonts w:hint="eastAsia" w:ascii="宋体" w:hAnsi="宋体" w:eastAsia="宋体" w:cs="宋体"/>
          <w:i w:val="0"/>
          <w:iCs w:val="0"/>
          <w:caps w:val="0"/>
          <w:color w:val="auto"/>
          <w:spacing w:val="0"/>
          <w:sz w:val="24"/>
          <w:szCs w:val="24"/>
          <w:highlight w:val="none"/>
          <w:u w:val="single"/>
          <w:shd w:val="clear" w:color="auto" w:fill="FFFFFF"/>
        </w:rPr>
        <w:t>（产品名称2）</w:t>
      </w:r>
      <w:r>
        <w:rPr>
          <w:rFonts w:hint="eastAsia" w:ascii="宋体" w:hAnsi="宋体" w:eastAsia="宋体" w:cs="宋体"/>
          <w:i w:val="0"/>
          <w:iCs w:val="0"/>
          <w:caps w:val="0"/>
          <w:color w:val="auto"/>
          <w:spacing w:val="0"/>
          <w:sz w:val="24"/>
          <w:szCs w:val="24"/>
          <w:highlight w:val="none"/>
          <w:shd w:val="clear" w:color="auto" w:fill="FFFFFF"/>
        </w:rPr>
        <w:t>的</w:t>
      </w:r>
      <w:r>
        <w:rPr>
          <w:rStyle w:val="54"/>
          <w:rFonts w:hint="eastAsia" w:ascii="宋体" w:hAnsi="宋体" w:eastAsia="宋体" w:cs="宋体"/>
          <w:i w:val="0"/>
          <w:iCs w:val="0"/>
          <w:caps w:val="0"/>
          <w:color w:val="auto"/>
          <w:spacing w:val="0"/>
          <w:sz w:val="24"/>
          <w:szCs w:val="24"/>
          <w:highlight w:val="none"/>
          <w:u w:val="single"/>
          <w:shd w:val="clear" w:color="auto" w:fill="FFFFFF"/>
        </w:rPr>
        <w:t>（关键工序）</w:t>
      </w:r>
      <w:r>
        <w:rPr>
          <w:rFonts w:hint="eastAsia" w:ascii="宋体" w:hAnsi="宋体" w:eastAsia="宋体" w:cs="宋体"/>
          <w:i w:val="0"/>
          <w:iCs w:val="0"/>
          <w:caps w:val="0"/>
          <w:color w:val="auto"/>
          <w:spacing w:val="0"/>
          <w:sz w:val="24"/>
          <w:szCs w:val="24"/>
          <w:highlight w:val="none"/>
          <w:shd w:val="clear" w:color="auto" w:fill="FFFFFF"/>
        </w:rPr>
        <w:t>在中国境内完成。</w:t>
      </w:r>
    </w:p>
    <w:p w14:paraId="00C362C4">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w:t>
      </w:r>
    </w:p>
    <w:p w14:paraId="7C25024F">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本公司（单位）对上述声明内容的真实性负责。如有虚假，愿承担相应法律责任。</w:t>
      </w:r>
    </w:p>
    <w:p w14:paraId="18525224">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4"/>
          <w:szCs w:val="24"/>
          <w:highlight w:val="none"/>
          <w:shd w:val="clear" w:color="auto" w:fill="FFFFFF"/>
        </w:rPr>
      </w:pPr>
    </w:p>
    <w:p w14:paraId="41CF9637">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公司（单位）名称（盖章）：      </w:t>
      </w:r>
    </w:p>
    <w:p w14:paraId="6C0739D1">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日期：　　　　　年　　月　日    </w:t>
      </w:r>
    </w:p>
    <w:p w14:paraId="4F63493D">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p>
    <w:p w14:paraId="5DC8944D">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p>
    <w:p w14:paraId="46D201EF">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_____________________________</w:t>
      </w:r>
    </w:p>
    <w:p w14:paraId="5096B8B5">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1.产品如有型号，请在“产品名称”栏一并填写。</w:t>
      </w:r>
    </w:p>
    <w:p w14:paraId="5B344504">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2.生产厂名与厂址应与生产厂营业执照载明的相关信息保持一致。</w:t>
      </w:r>
    </w:p>
    <w:p w14:paraId="4E85A480">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3.该产品的中国境内生产的组件成本占比相关要求实施前，“规定比例”栏可不填，下同。</w:t>
      </w:r>
    </w:p>
    <w:p w14:paraId="2368C724">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4.该产品的关键组件要求实施前，“关键组件”栏可不填，下同。</w:t>
      </w:r>
    </w:p>
    <w:p w14:paraId="0B1D912F">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5.该产品的关键工序要求实施前，“关键工序”栏可不填，下同。</w:t>
      </w:r>
    </w:p>
    <w:p w14:paraId="6865C8EF">
      <w:pPr>
        <w:pStyle w:val="4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b/>
          <w:color w:val="auto"/>
          <w:sz w:val="28"/>
          <w:szCs w:val="20"/>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6.《声明函》中标注“  /  ”的地方无需填写。</w:t>
      </w: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、具备履行合同所必需的设备和专业技术能力的声明及证明材料</w:t>
      </w:r>
    </w:p>
    <w:p w14:paraId="4692A88E">
      <w:pPr>
        <w:spacing w:line="360" w:lineRule="auto"/>
        <w:ind w:firstLine="482"/>
        <w:jc w:val="left"/>
        <w:rPr>
          <w:rFonts w:hint="eastAsia" w:ascii="宋体" w:hAnsi="宋体" w:eastAsia="宋体" w:cs="宋体"/>
          <w:color w:val="auto"/>
          <w:szCs w:val="24"/>
          <w:highlight w:val="none"/>
        </w:rPr>
      </w:pPr>
    </w:p>
    <w:p w14:paraId="464575C5">
      <w:pPr>
        <w:spacing w:line="360" w:lineRule="auto"/>
        <w:ind w:firstLine="723"/>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具备履行合同所必需的设备和专业技术能力的声明及证明材料</w:t>
      </w:r>
    </w:p>
    <w:p w14:paraId="77C5BA18">
      <w:pPr>
        <w:spacing w:line="360" w:lineRule="auto"/>
        <w:ind w:firstLine="482"/>
        <w:rPr>
          <w:rFonts w:hint="eastAsia" w:ascii="宋体" w:hAnsi="宋体" w:eastAsia="宋体" w:cs="宋体"/>
          <w:color w:val="auto"/>
          <w:sz w:val="24"/>
          <w:szCs w:val="24"/>
          <w:highlight w:val="none"/>
        </w:rPr>
      </w:pPr>
    </w:p>
    <w:p w14:paraId="460CE9B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（供应商名称）</w:t>
      </w:r>
      <w:r>
        <w:rPr>
          <w:rFonts w:hint="eastAsia" w:ascii="宋体" w:hAnsi="宋体" w:eastAsia="宋体" w:cs="宋体"/>
          <w:color w:val="auto"/>
          <w:sz w:val="24"/>
          <w:szCs w:val="24"/>
          <w:highlight w:val="none"/>
        </w:rPr>
        <w:t>郑重声明：我单位具备履行本项采购合同所必需的设备和专业技术能力，为履行本项采购合同我单位具备如下主要设备和主要专业技术能力：</w:t>
      </w:r>
    </w:p>
    <w:p w14:paraId="6C91462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主要设备有：。</w:t>
      </w:r>
    </w:p>
    <w:p w14:paraId="5D06132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主要专业技术能力有：。</w:t>
      </w:r>
    </w:p>
    <w:p w14:paraId="28786989">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注：须附证明材料。</w:t>
      </w:r>
    </w:p>
    <w:p w14:paraId="736556C2">
      <w:pPr>
        <w:spacing w:line="360" w:lineRule="auto"/>
        <w:ind w:firstLine="480"/>
        <w:rPr>
          <w:rFonts w:hint="eastAsia" w:ascii="宋体" w:hAnsi="宋体" w:eastAsia="宋体" w:cs="宋体"/>
          <w:color w:val="auto"/>
          <w:sz w:val="24"/>
          <w:szCs w:val="24"/>
          <w:highlight w:val="none"/>
        </w:rPr>
      </w:pPr>
    </w:p>
    <w:p w14:paraId="15D65C52">
      <w:pPr>
        <w:spacing w:line="360" w:lineRule="auto"/>
        <w:ind w:firstLine="480"/>
        <w:rPr>
          <w:rFonts w:hint="eastAsia" w:ascii="宋体" w:hAnsi="宋体" w:eastAsia="宋体" w:cs="宋体"/>
          <w:color w:val="auto"/>
          <w:sz w:val="24"/>
          <w:szCs w:val="24"/>
          <w:highlight w:val="none"/>
        </w:rPr>
      </w:pPr>
    </w:p>
    <w:p w14:paraId="79357736">
      <w:pPr>
        <w:spacing w:line="360" w:lineRule="auto"/>
        <w:ind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声明人（盖章）：</w:t>
      </w:r>
    </w:p>
    <w:p w14:paraId="73BB5993">
      <w:pPr>
        <w:spacing w:line="360" w:lineRule="auto"/>
        <w:ind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14:paraId="3E15EAFA">
      <w:pPr>
        <w:spacing w:line="360" w:lineRule="auto"/>
        <w:ind w:firstLine="422"/>
        <w:rPr>
          <w:rFonts w:hint="eastAsia" w:ascii="宋体" w:hAnsi="宋体" w:eastAsia="宋体" w:cs="宋体"/>
          <w:b/>
          <w:color w:val="auto"/>
          <w:szCs w:val="24"/>
          <w:highlight w:val="none"/>
        </w:rPr>
      </w:pPr>
    </w:p>
    <w:p w14:paraId="6A428414">
      <w:pPr>
        <w:spacing w:line="360" w:lineRule="auto"/>
        <w:ind w:firstLine="422"/>
        <w:rPr>
          <w:rFonts w:hint="eastAsia" w:ascii="宋体" w:hAnsi="宋体" w:eastAsia="宋体" w:cs="宋体"/>
          <w:b/>
          <w:color w:val="auto"/>
          <w:szCs w:val="24"/>
          <w:highlight w:val="none"/>
        </w:rPr>
      </w:pPr>
    </w:p>
    <w:p w14:paraId="4C501B9A">
      <w:pPr>
        <w:spacing w:line="360" w:lineRule="auto"/>
        <w:ind w:firstLine="422"/>
        <w:rPr>
          <w:rFonts w:hint="eastAsia" w:ascii="宋体" w:hAnsi="宋体" w:eastAsia="宋体" w:cs="宋体"/>
          <w:b/>
          <w:color w:val="auto"/>
          <w:szCs w:val="24"/>
          <w:highlight w:val="none"/>
        </w:rPr>
      </w:pPr>
    </w:p>
    <w:p w14:paraId="7D214BB3">
      <w:pPr>
        <w:spacing w:line="360" w:lineRule="auto"/>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特别提醒：请认真填写此声明，并提供证明材料，如对应的照片、设备采购发票、合同、租赁材料、人员专业证书等。否则自行承担无效响应的风险。</w:t>
      </w:r>
    </w:p>
    <w:p w14:paraId="229EAFDE">
      <w:pPr>
        <w:spacing w:line="360" w:lineRule="auto"/>
        <w:rPr>
          <w:rFonts w:hint="eastAsia" w:ascii="宋体" w:hAnsi="宋体" w:eastAsia="宋体" w:cs="宋体"/>
          <w:b/>
          <w:color w:val="auto"/>
          <w:sz w:val="28"/>
          <w:szCs w:val="20"/>
          <w:highlight w:val="none"/>
        </w:rPr>
      </w:pPr>
      <w:r>
        <w:rPr>
          <w:rFonts w:hint="eastAsia" w:ascii="宋体" w:hAnsi="宋体" w:eastAsia="宋体" w:cs="宋体"/>
          <w:color w:val="auto"/>
          <w:sz w:val="28"/>
          <w:szCs w:val="20"/>
          <w:highlight w:val="none"/>
        </w:rPr>
        <w:br w:type="page" w:clear="all"/>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、参加政府采购活动前 3 年内在经营活动中没有重大违法记录的书面声明</w:t>
      </w:r>
    </w:p>
    <w:p w14:paraId="6FF3BAC0">
      <w:pPr>
        <w:spacing w:line="360" w:lineRule="auto"/>
        <w:ind w:firstLine="420"/>
        <w:rPr>
          <w:rFonts w:hint="eastAsia" w:ascii="宋体" w:hAnsi="宋体" w:eastAsia="宋体" w:cs="宋体"/>
          <w:color w:val="auto"/>
          <w:szCs w:val="24"/>
          <w:highlight w:val="none"/>
        </w:rPr>
      </w:pPr>
    </w:p>
    <w:p w14:paraId="2275DCD1">
      <w:pPr>
        <w:spacing w:line="360" w:lineRule="auto"/>
        <w:ind w:firstLine="723"/>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声  明</w:t>
      </w:r>
    </w:p>
    <w:p w14:paraId="57D304E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我公司郑重声明：参加本次政府采购活动前 3 年内，我公司在经营活动中没有因违法经营受到刑事处罚或者责令停产停业、吊销许可证或者执照、较大数额罚款等行政处罚。</w:t>
      </w:r>
    </w:p>
    <w:p w14:paraId="213A482E">
      <w:pPr>
        <w:spacing w:line="360" w:lineRule="auto"/>
        <w:ind w:firstLine="480"/>
        <w:rPr>
          <w:rFonts w:hint="eastAsia" w:ascii="宋体" w:hAnsi="宋体" w:eastAsia="宋体" w:cs="宋体"/>
          <w:bCs/>
          <w:color w:val="auto"/>
          <w:sz w:val="24"/>
          <w:szCs w:val="24"/>
          <w:highlight w:val="none"/>
        </w:rPr>
      </w:pPr>
    </w:p>
    <w:p w14:paraId="150ACA2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2071553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49B4797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14:paraId="33940E82">
      <w:pPr>
        <w:spacing w:line="360" w:lineRule="auto"/>
        <w:rPr>
          <w:rFonts w:hint="eastAsia" w:ascii="宋体" w:hAnsi="宋体" w:eastAsia="宋体" w:cs="宋体"/>
          <w:bCs/>
          <w:color w:val="auto"/>
          <w:sz w:val="36"/>
          <w:szCs w:val="28"/>
          <w:highlight w:val="none"/>
        </w:rPr>
      </w:pP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、法定代表人授权委托书</w:t>
      </w:r>
    </w:p>
    <w:p w14:paraId="22C09093">
      <w:pPr>
        <w:spacing w:line="360" w:lineRule="auto"/>
        <w:ind w:firstLine="720"/>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法定代表人授权委托书</w:t>
      </w:r>
    </w:p>
    <w:p w14:paraId="77284E2C">
      <w:pPr>
        <w:spacing w:line="360" w:lineRule="auto"/>
        <w:ind w:firstLine="420"/>
        <w:rPr>
          <w:rFonts w:hint="eastAsia" w:ascii="宋体" w:hAnsi="宋体" w:eastAsia="宋体" w:cs="宋体"/>
          <w:color w:val="auto"/>
          <w:szCs w:val="20"/>
          <w:highlight w:val="none"/>
        </w:rPr>
      </w:pPr>
    </w:p>
    <w:p w14:paraId="7F6C0BED">
      <w:pPr>
        <w:spacing w:line="360" w:lineRule="auto"/>
        <w:ind w:firstLine="482"/>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致：</w:t>
      </w:r>
      <w:r>
        <w:rPr>
          <w:rFonts w:hint="eastAsia" w:ascii="宋体" w:hAnsi="宋体" w:eastAsia="宋体" w:cs="宋体"/>
          <w:i/>
          <w:color w:val="auto"/>
          <w:sz w:val="24"/>
          <w:szCs w:val="24"/>
          <w:highlight w:val="none"/>
          <w:u w:val="single"/>
        </w:rPr>
        <w:t>采购单位</w:t>
      </w:r>
    </w:p>
    <w:p w14:paraId="043A6991">
      <w:pPr>
        <w:spacing w:line="360" w:lineRule="auto"/>
        <w:ind w:firstLine="48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本人</w:t>
      </w:r>
      <w:r>
        <w:rPr>
          <w:rFonts w:hint="eastAsia" w:ascii="宋体" w:hAnsi="宋体" w:eastAsia="宋体" w:cs="宋体"/>
          <w:color w:val="auto"/>
          <w:sz w:val="24"/>
          <w:szCs w:val="24"/>
          <w:highlight w:val="none"/>
          <w:lang w:val="zh-CN"/>
        </w:rPr>
        <w:t>_______</w:t>
      </w:r>
      <w:r>
        <w:rPr>
          <w:rFonts w:hint="eastAsia" w:ascii="宋体" w:hAnsi="宋体" w:eastAsia="宋体" w:cs="宋体"/>
          <w:color w:val="auto"/>
          <w:sz w:val="24"/>
          <w:szCs w:val="20"/>
          <w:highlight w:val="none"/>
        </w:rPr>
        <w:t>（姓名）系</w:t>
      </w:r>
      <w:r>
        <w:rPr>
          <w:rFonts w:hint="eastAsia" w:ascii="宋体" w:hAnsi="宋体" w:eastAsia="宋体" w:cs="宋体"/>
          <w:color w:val="auto"/>
          <w:sz w:val="24"/>
          <w:szCs w:val="24"/>
          <w:highlight w:val="none"/>
          <w:lang w:val="zh-CN"/>
        </w:rPr>
        <w:t>________________</w:t>
      </w:r>
      <w:r>
        <w:rPr>
          <w:rFonts w:hint="eastAsia" w:ascii="宋体" w:hAnsi="宋体" w:eastAsia="宋体" w:cs="宋体"/>
          <w:color w:val="auto"/>
          <w:sz w:val="24"/>
          <w:szCs w:val="20"/>
          <w:highlight w:val="none"/>
        </w:rPr>
        <w:t>（投标人名称）的法定代表人（单位负责人），现委托</w:t>
      </w:r>
      <w:r>
        <w:rPr>
          <w:rFonts w:hint="eastAsia" w:ascii="宋体" w:hAnsi="宋体" w:eastAsia="宋体" w:cs="宋体"/>
          <w:color w:val="auto"/>
          <w:sz w:val="24"/>
          <w:szCs w:val="24"/>
          <w:highlight w:val="none"/>
          <w:lang w:val="zh-CN"/>
        </w:rPr>
        <w:t>_______</w:t>
      </w:r>
      <w:r>
        <w:rPr>
          <w:rFonts w:hint="eastAsia" w:ascii="宋体" w:hAnsi="宋体" w:eastAsia="宋体" w:cs="宋体"/>
          <w:color w:val="auto"/>
          <w:sz w:val="24"/>
          <w:szCs w:val="20"/>
          <w:highlight w:val="none"/>
        </w:rPr>
        <w:t>（姓名）为我方代理人。代理人根据授权，以我方名义签署、澄清确认、递交、撤回、修改</w:t>
      </w:r>
      <w:r>
        <w:rPr>
          <w:rFonts w:hint="eastAsia" w:ascii="宋体" w:hAnsi="宋体" w:eastAsia="宋体" w:cs="宋体"/>
          <w:i/>
          <w:color w:val="auto"/>
          <w:sz w:val="24"/>
          <w:szCs w:val="24"/>
          <w:highlight w:val="none"/>
          <w:u w:val="single"/>
        </w:rPr>
        <w:t>项目名称</w:t>
      </w:r>
      <w:r>
        <w:rPr>
          <w:rFonts w:hint="eastAsia" w:ascii="宋体" w:hAnsi="宋体" w:eastAsia="宋体" w:cs="宋体"/>
          <w:color w:val="auto"/>
          <w:sz w:val="24"/>
          <w:szCs w:val="24"/>
          <w:highlight w:val="none"/>
        </w:rPr>
        <w:t>项目（项目编号：</w:t>
      </w:r>
      <w:r>
        <w:rPr>
          <w:rFonts w:hint="eastAsia" w:ascii="宋体" w:hAnsi="宋体" w:eastAsia="宋体" w:cs="宋体"/>
          <w:i/>
          <w:color w:val="auto"/>
          <w:sz w:val="24"/>
          <w:szCs w:val="24"/>
          <w:highlight w:val="none"/>
          <w:u w:val="single"/>
        </w:rPr>
        <w:t>项目编号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0"/>
          <w:highlight w:val="none"/>
        </w:rPr>
        <w:t>投标文件和处理有关事宜，其法律后果由我方承担。</w:t>
      </w:r>
    </w:p>
    <w:p w14:paraId="3A5B638F">
      <w:pPr>
        <w:spacing w:line="360" w:lineRule="auto"/>
        <w:ind w:firstLine="48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委托期限：自本授权委托书签署之日起至响应有效期届满之日止。</w:t>
      </w:r>
    </w:p>
    <w:p w14:paraId="49191880">
      <w:pPr>
        <w:spacing w:line="360" w:lineRule="auto"/>
        <w:ind w:firstLine="48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代理人无转委托权。</w:t>
      </w:r>
    </w:p>
    <w:p w14:paraId="51B5FEE9">
      <w:pPr>
        <w:spacing w:line="360" w:lineRule="auto"/>
        <w:ind w:firstLine="482"/>
        <w:rPr>
          <w:rFonts w:hint="eastAsia" w:ascii="宋体" w:hAnsi="宋体" w:eastAsia="宋体" w:cs="宋体"/>
          <w:color w:val="auto"/>
          <w:sz w:val="24"/>
          <w:szCs w:val="20"/>
          <w:highlight w:val="none"/>
        </w:rPr>
      </w:pPr>
    </w:p>
    <w:p w14:paraId="09F26D68">
      <w:pPr>
        <w:spacing w:line="360" w:lineRule="auto"/>
        <w:ind w:firstLine="482"/>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投标人名称（加盖公章）</w:t>
      </w:r>
      <w:r>
        <w:rPr>
          <w:rFonts w:hint="eastAsia" w:ascii="宋体" w:hAnsi="宋体" w:eastAsia="宋体" w:cs="宋体"/>
          <w:color w:val="auto"/>
          <w:sz w:val="24"/>
          <w:szCs w:val="24"/>
          <w:highlight w:val="none"/>
          <w:lang w:val="zh-CN"/>
        </w:rPr>
        <w:t>：________________</w:t>
      </w:r>
    </w:p>
    <w:p w14:paraId="1AF89A29">
      <w:pPr>
        <w:spacing w:line="360" w:lineRule="auto"/>
        <w:ind w:firstLine="48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法定代表人（单位负责人）（签字、签章或印鉴）：</w:t>
      </w:r>
      <w:r>
        <w:rPr>
          <w:rFonts w:hint="eastAsia" w:ascii="宋体" w:hAnsi="宋体" w:eastAsia="宋体" w:cs="宋体"/>
          <w:color w:val="auto"/>
          <w:sz w:val="24"/>
          <w:szCs w:val="24"/>
          <w:highlight w:val="none"/>
          <w:lang w:val="zh-CN"/>
        </w:rPr>
        <w:t>________________</w:t>
      </w:r>
    </w:p>
    <w:p w14:paraId="21EEB237">
      <w:pPr>
        <w:spacing w:line="360" w:lineRule="auto"/>
        <w:ind w:firstLine="482"/>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委托代理人（签字/签章）：</w:t>
      </w:r>
      <w:r>
        <w:rPr>
          <w:rFonts w:hint="eastAsia" w:ascii="宋体" w:hAnsi="宋体" w:eastAsia="宋体" w:cs="宋体"/>
          <w:color w:val="auto"/>
          <w:sz w:val="24"/>
          <w:szCs w:val="24"/>
          <w:highlight w:val="none"/>
          <w:lang w:val="zh-CN"/>
        </w:rPr>
        <w:t>________________</w:t>
      </w:r>
    </w:p>
    <w:p w14:paraId="08F1425D">
      <w:pPr>
        <w:spacing w:line="360" w:lineRule="auto"/>
        <w:ind w:firstLine="482"/>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日期：_____年______月______日</w:t>
      </w:r>
    </w:p>
    <w:p w14:paraId="3D816F7A">
      <w:pPr>
        <w:tabs>
          <w:tab w:val="left" w:pos="5580"/>
        </w:tabs>
        <w:spacing w:line="360" w:lineRule="auto"/>
        <w:ind w:firstLine="482"/>
        <w:rPr>
          <w:rFonts w:hint="eastAsia" w:ascii="宋体" w:hAnsi="宋体" w:eastAsia="宋体" w:cs="宋体"/>
          <w:color w:val="auto"/>
          <w:sz w:val="24"/>
          <w:szCs w:val="20"/>
          <w:highlight w:val="none"/>
        </w:rPr>
      </w:pPr>
    </w:p>
    <w:p w14:paraId="14DD6DD3">
      <w:pPr>
        <w:tabs>
          <w:tab w:val="left" w:pos="5580"/>
        </w:tabs>
        <w:spacing w:line="360" w:lineRule="auto"/>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47"/>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15AD3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noWrap w:val="0"/>
          </w:tcPr>
          <w:p w14:paraId="266ECAFE">
            <w:pPr>
              <w:tabs>
                <w:tab w:val="left" w:pos="5580"/>
              </w:tabs>
              <w:spacing w:line="360" w:lineRule="auto"/>
              <w:ind w:firstLine="482"/>
              <w:jc w:val="left"/>
              <w:rPr>
                <w:rFonts w:hint="eastAsia" w:ascii="宋体" w:hAnsi="宋体" w:eastAsia="宋体" w:cs="宋体"/>
                <w:color w:val="auto"/>
                <w:sz w:val="24"/>
                <w:szCs w:val="20"/>
                <w:highlight w:val="none"/>
              </w:rPr>
            </w:pPr>
          </w:p>
          <w:p w14:paraId="4915B95D">
            <w:pPr>
              <w:tabs>
                <w:tab w:val="left" w:pos="5580"/>
              </w:tabs>
              <w:spacing w:line="360" w:lineRule="auto"/>
              <w:ind w:firstLine="482"/>
              <w:jc w:val="left"/>
              <w:rPr>
                <w:rFonts w:hint="eastAsia" w:ascii="宋体" w:hAnsi="宋体" w:eastAsia="宋体" w:cs="宋体"/>
                <w:color w:val="auto"/>
                <w:sz w:val="24"/>
                <w:szCs w:val="20"/>
                <w:highlight w:val="none"/>
              </w:rPr>
            </w:pPr>
          </w:p>
          <w:p w14:paraId="6101CB36">
            <w:pPr>
              <w:tabs>
                <w:tab w:val="left" w:pos="5580"/>
              </w:tabs>
              <w:spacing w:line="360" w:lineRule="auto"/>
              <w:ind w:firstLine="482"/>
              <w:jc w:val="left"/>
              <w:rPr>
                <w:rFonts w:hint="eastAsia" w:ascii="宋体" w:hAnsi="宋体" w:eastAsia="宋体" w:cs="宋体"/>
                <w:color w:val="auto"/>
                <w:sz w:val="24"/>
                <w:szCs w:val="20"/>
                <w:highlight w:val="none"/>
              </w:rPr>
            </w:pPr>
          </w:p>
        </w:tc>
        <w:tc>
          <w:tcPr>
            <w:tcW w:w="4536" w:type="dxa"/>
            <w:tcBorders>
              <w:top w:val="single" w:color="000000" w:sz="4" w:space="0"/>
              <w:left w:val="single" w:color="000000" w:sz="4" w:space="0"/>
              <w:bottom w:val="single" w:color="000000" w:sz="4" w:space="0"/>
              <w:right w:val="single" w:color="000000" w:sz="4" w:space="0"/>
            </w:tcBorders>
            <w:noWrap w:val="0"/>
          </w:tcPr>
          <w:p w14:paraId="37679425">
            <w:pPr>
              <w:tabs>
                <w:tab w:val="left" w:pos="5580"/>
              </w:tabs>
              <w:spacing w:line="360" w:lineRule="auto"/>
              <w:ind w:firstLine="482"/>
              <w:jc w:val="left"/>
              <w:rPr>
                <w:rFonts w:hint="eastAsia" w:ascii="宋体" w:hAnsi="宋体" w:eastAsia="宋体" w:cs="宋体"/>
                <w:color w:val="auto"/>
                <w:sz w:val="24"/>
                <w:szCs w:val="20"/>
                <w:highlight w:val="none"/>
              </w:rPr>
            </w:pPr>
          </w:p>
          <w:p w14:paraId="34C2F4F0">
            <w:pPr>
              <w:tabs>
                <w:tab w:val="left" w:pos="5580"/>
              </w:tabs>
              <w:spacing w:line="360" w:lineRule="auto"/>
              <w:ind w:firstLine="482"/>
              <w:jc w:val="left"/>
              <w:rPr>
                <w:rFonts w:hint="eastAsia" w:ascii="宋体" w:hAnsi="宋体" w:eastAsia="宋体" w:cs="宋体"/>
                <w:color w:val="auto"/>
                <w:sz w:val="24"/>
                <w:szCs w:val="20"/>
                <w:highlight w:val="none"/>
              </w:rPr>
            </w:pPr>
          </w:p>
          <w:p w14:paraId="669338B6">
            <w:pPr>
              <w:tabs>
                <w:tab w:val="left" w:pos="5580"/>
              </w:tabs>
              <w:spacing w:line="360" w:lineRule="auto"/>
              <w:ind w:firstLine="482"/>
              <w:jc w:val="left"/>
              <w:rPr>
                <w:rFonts w:hint="eastAsia" w:ascii="宋体" w:hAnsi="宋体" w:eastAsia="宋体" w:cs="宋体"/>
                <w:color w:val="auto"/>
                <w:sz w:val="24"/>
                <w:szCs w:val="20"/>
                <w:highlight w:val="none"/>
              </w:rPr>
            </w:pPr>
          </w:p>
        </w:tc>
      </w:tr>
    </w:tbl>
    <w:p w14:paraId="24EC5869">
      <w:pPr>
        <w:tabs>
          <w:tab w:val="left" w:pos="5580"/>
        </w:tabs>
        <w:spacing w:line="360" w:lineRule="auto"/>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委托代理人有效期内的身份证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47"/>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7BAE4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noWrap w:val="0"/>
          </w:tcPr>
          <w:p w14:paraId="06CF819C">
            <w:pPr>
              <w:tabs>
                <w:tab w:val="left" w:pos="5580"/>
              </w:tabs>
              <w:spacing w:line="360" w:lineRule="auto"/>
              <w:ind w:firstLine="482"/>
              <w:jc w:val="left"/>
              <w:rPr>
                <w:rFonts w:hint="eastAsia" w:ascii="宋体" w:hAnsi="宋体" w:eastAsia="宋体" w:cs="宋体"/>
                <w:color w:val="auto"/>
                <w:sz w:val="24"/>
                <w:szCs w:val="20"/>
                <w:highlight w:val="none"/>
              </w:rPr>
            </w:pPr>
          </w:p>
          <w:p w14:paraId="7AC6DB53">
            <w:pPr>
              <w:tabs>
                <w:tab w:val="left" w:pos="5580"/>
              </w:tabs>
              <w:spacing w:line="360" w:lineRule="auto"/>
              <w:ind w:firstLine="482"/>
              <w:jc w:val="left"/>
              <w:rPr>
                <w:rFonts w:hint="eastAsia" w:ascii="宋体" w:hAnsi="宋体" w:eastAsia="宋体" w:cs="宋体"/>
                <w:color w:val="auto"/>
                <w:sz w:val="24"/>
                <w:szCs w:val="20"/>
                <w:highlight w:val="none"/>
              </w:rPr>
            </w:pPr>
          </w:p>
          <w:p w14:paraId="6347D64E">
            <w:pPr>
              <w:tabs>
                <w:tab w:val="left" w:pos="5580"/>
              </w:tabs>
              <w:spacing w:line="360" w:lineRule="auto"/>
              <w:ind w:firstLine="482"/>
              <w:jc w:val="left"/>
              <w:rPr>
                <w:rFonts w:hint="eastAsia" w:ascii="宋体" w:hAnsi="宋体" w:eastAsia="宋体" w:cs="宋体"/>
                <w:color w:val="auto"/>
                <w:sz w:val="24"/>
                <w:szCs w:val="20"/>
                <w:highlight w:val="none"/>
              </w:rPr>
            </w:pPr>
          </w:p>
        </w:tc>
        <w:tc>
          <w:tcPr>
            <w:tcW w:w="4536" w:type="dxa"/>
            <w:tcBorders>
              <w:top w:val="single" w:color="000000" w:sz="4" w:space="0"/>
              <w:left w:val="single" w:color="000000" w:sz="4" w:space="0"/>
              <w:bottom w:val="single" w:color="000000" w:sz="4" w:space="0"/>
              <w:right w:val="single" w:color="000000" w:sz="4" w:space="0"/>
            </w:tcBorders>
            <w:noWrap w:val="0"/>
          </w:tcPr>
          <w:p w14:paraId="5EE6A831">
            <w:pPr>
              <w:tabs>
                <w:tab w:val="left" w:pos="5580"/>
              </w:tabs>
              <w:spacing w:line="360" w:lineRule="auto"/>
              <w:ind w:firstLine="482"/>
              <w:jc w:val="left"/>
              <w:rPr>
                <w:rFonts w:hint="eastAsia" w:ascii="宋体" w:hAnsi="宋体" w:eastAsia="宋体" w:cs="宋体"/>
                <w:color w:val="auto"/>
                <w:sz w:val="24"/>
                <w:szCs w:val="20"/>
                <w:highlight w:val="none"/>
              </w:rPr>
            </w:pPr>
          </w:p>
          <w:p w14:paraId="2AEBFF90">
            <w:pPr>
              <w:tabs>
                <w:tab w:val="left" w:pos="5580"/>
              </w:tabs>
              <w:spacing w:line="360" w:lineRule="auto"/>
              <w:ind w:firstLine="482"/>
              <w:jc w:val="left"/>
              <w:rPr>
                <w:rFonts w:hint="eastAsia" w:ascii="宋体" w:hAnsi="宋体" w:eastAsia="宋体" w:cs="宋体"/>
                <w:color w:val="auto"/>
                <w:sz w:val="24"/>
                <w:szCs w:val="20"/>
                <w:highlight w:val="none"/>
              </w:rPr>
            </w:pPr>
          </w:p>
          <w:p w14:paraId="69C93F24">
            <w:pPr>
              <w:tabs>
                <w:tab w:val="left" w:pos="5580"/>
              </w:tabs>
              <w:spacing w:line="360" w:lineRule="auto"/>
              <w:ind w:firstLine="482"/>
              <w:jc w:val="left"/>
              <w:rPr>
                <w:rFonts w:hint="eastAsia" w:ascii="宋体" w:hAnsi="宋体" w:eastAsia="宋体" w:cs="宋体"/>
                <w:color w:val="auto"/>
                <w:sz w:val="24"/>
                <w:szCs w:val="20"/>
                <w:highlight w:val="none"/>
              </w:rPr>
            </w:pPr>
          </w:p>
        </w:tc>
      </w:tr>
    </w:tbl>
    <w:p w14:paraId="645A1673">
      <w:pPr>
        <w:tabs>
          <w:tab w:val="left" w:pos="5580"/>
        </w:tabs>
        <w:spacing w:line="360" w:lineRule="auto"/>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说明：</w:t>
      </w:r>
    </w:p>
    <w:p w14:paraId="042987BA">
      <w:pPr>
        <w:tabs>
          <w:tab w:val="left" w:pos="5580"/>
        </w:tabs>
        <w:spacing w:line="360" w:lineRule="auto"/>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1.若供应商为事业单位或其他组织或分支机构（仅当招标文件注明允许分支机构投标的），则法定代表人（单位负责人）处的签署人可为单位负责人。</w:t>
      </w:r>
    </w:p>
    <w:p w14:paraId="6AB02C57">
      <w:pPr>
        <w:tabs>
          <w:tab w:val="left" w:pos="5580"/>
        </w:tabs>
        <w:spacing w:line="360" w:lineRule="auto"/>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2.若投标文件中签字之处均为法定代表人（单位负责人）本人签署，则可不提供本《授权委托书》，但须提供《法定代表人（单位负责人）身份证明》。</w:t>
      </w:r>
    </w:p>
    <w:p w14:paraId="0B75DC3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3.供应商为自然人的情形，可不提供本《授权委托书》。</w:t>
      </w:r>
    </w:p>
    <w:p w14:paraId="0B113012">
      <w:pPr>
        <w:spacing w:line="360" w:lineRule="auto"/>
        <w:rPr>
          <w:rFonts w:hint="eastAsia" w:ascii="宋体" w:hAnsi="宋体" w:eastAsia="宋体" w:cs="宋体"/>
          <w:bCs/>
          <w:color w:val="auto"/>
          <w:sz w:val="32"/>
          <w:szCs w:val="21"/>
          <w:highlight w:val="none"/>
        </w:rPr>
      </w:pP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、商务条款偏离表</w:t>
      </w:r>
    </w:p>
    <w:p w14:paraId="023CCA85">
      <w:pPr>
        <w:spacing w:line="360" w:lineRule="auto"/>
        <w:ind w:firstLine="723"/>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商务条款偏离表</w:t>
      </w:r>
    </w:p>
    <w:p w14:paraId="67BAFBFA">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请逐条对应招标文件“项目需求”等内容要求的商务条件，填写该表。</w:t>
      </w:r>
    </w:p>
    <w:tbl>
      <w:tblPr>
        <w:tblStyle w:val="47"/>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8"/>
        <w:gridCol w:w="1070"/>
        <w:gridCol w:w="1523"/>
        <w:gridCol w:w="1890"/>
        <w:gridCol w:w="1980"/>
        <w:gridCol w:w="1616"/>
      </w:tblGrid>
      <w:tr w14:paraId="012F8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14:paraId="76661D0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091" w:type="dxa"/>
            <w:noWrap w:val="0"/>
            <w:vAlign w:val="center"/>
          </w:tcPr>
          <w:p w14:paraId="0564C99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w:t>
            </w:r>
          </w:p>
        </w:tc>
        <w:tc>
          <w:tcPr>
            <w:tcW w:w="1559" w:type="dxa"/>
            <w:noWrap w:val="0"/>
            <w:vAlign w:val="center"/>
          </w:tcPr>
          <w:p w14:paraId="7261915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采购请求</w:t>
            </w:r>
          </w:p>
        </w:tc>
        <w:tc>
          <w:tcPr>
            <w:tcW w:w="1938" w:type="dxa"/>
            <w:noWrap w:val="0"/>
            <w:vAlign w:val="center"/>
          </w:tcPr>
          <w:p w14:paraId="529796F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投标响应请求</w:t>
            </w:r>
          </w:p>
        </w:tc>
        <w:tc>
          <w:tcPr>
            <w:tcW w:w="2031" w:type="dxa"/>
            <w:noWrap w:val="0"/>
            <w:vAlign w:val="center"/>
          </w:tcPr>
          <w:p w14:paraId="1005FAF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1655" w:type="dxa"/>
            <w:noWrap w:val="0"/>
            <w:vAlign w:val="center"/>
          </w:tcPr>
          <w:p w14:paraId="2920239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4B9A7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76CA65D7">
            <w:pPr>
              <w:spacing w:line="360" w:lineRule="auto"/>
              <w:ind w:firstLine="48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91" w:type="dxa"/>
            <w:noWrap w:val="0"/>
          </w:tcPr>
          <w:p w14:paraId="4C1AA724">
            <w:pPr>
              <w:spacing w:line="360" w:lineRule="auto"/>
              <w:ind w:firstLine="482"/>
              <w:jc w:val="center"/>
              <w:rPr>
                <w:rFonts w:hint="eastAsia" w:ascii="宋体" w:hAnsi="宋体" w:eastAsia="宋体" w:cs="宋体"/>
                <w:bCs/>
                <w:color w:val="auto"/>
                <w:sz w:val="24"/>
                <w:szCs w:val="24"/>
                <w:highlight w:val="none"/>
                <w:lang w:val="zh-CN"/>
              </w:rPr>
            </w:pPr>
          </w:p>
        </w:tc>
        <w:tc>
          <w:tcPr>
            <w:tcW w:w="1559" w:type="dxa"/>
            <w:noWrap w:val="0"/>
          </w:tcPr>
          <w:p w14:paraId="634E4B70">
            <w:pPr>
              <w:spacing w:line="360" w:lineRule="auto"/>
              <w:ind w:firstLine="482"/>
              <w:jc w:val="center"/>
              <w:rPr>
                <w:rFonts w:hint="eastAsia" w:ascii="宋体" w:hAnsi="宋体" w:eastAsia="宋体" w:cs="宋体"/>
                <w:bCs/>
                <w:color w:val="auto"/>
                <w:sz w:val="24"/>
                <w:szCs w:val="24"/>
                <w:highlight w:val="none"/>
                <w:lang w:val="zh-CN"/>
              </w:rPr>
            </w:pPr>
          </w:p>
        </w:tc>
        <w:tc>
          <w:tcPr>
            <w:tcW w:w="1938" w:type="dxa"/>
            <w:noWrap w:val="0"/>
          </w:tcPr>
          <w:p w14:paraId="074036BA">
            <w:pPr>
              <w:spacing w:line="360" w:lineRule="auto"/>
              <w:ind w:firstLine="482"/>
              <w:jc w:val="center"/>
              <w:rPr>
                <w:rFonts w:hint="eastAsia" w:ascii="宋体" w:hAnsi="宋体" w:eastAsia="宋体" w:cs="宋体"/>
                <w:bCs/>
                <w:color w:val="auto"/>
                <w:sz w:val="24"/>
                <w:szCs w:val="24"/>
                <w:highlight w:val="none"/>
                <w:lang w:val="zh-CN"/>
              </w:rPr>
            </w:pPr>
          </w:p>
        </w:tc>
        <w:tc>
          <w:tcPr>
            <w:tcW w:w="2031" w:type="dxa"/>
            <w:noWrap w:val="0"/>
          </w:tcPr>
          <w:p w14:paraId="0CFADDFF">
            <w:pPr>
              <w:spacing w:line="360" w:lineRule="auto"/>
              <w:ind w:firstLine="482"/>
              <w:jc w:val="center"/>
              <w:rPr>
                <w:rFonts w:hint="eastAsia" w:ascii="宋体" w:hAnsi="宋体" w:eastAsia="宋体" w:cs="宋体"/>
                <w:bCs/>
                <w:color w:val="auto"/>
                <w:sz w:val="24"/>
                <w:szCs w:val="24"/>
                <w:highlight w:val="none"/>
                <w:lang w:val="zh-CN"/>
              </w:rPr>
            </w:pPr>
          </w:p>
        </w:tc>
        <w:tc>
          <w:tcPr>
            <w:tcW w:w="1655" w:type="dxa"/>
            <w:noWrap w:val="0"/>
          </w:tcPr>
          <w:p w14:paraId="1170B5ED">
            <w:pPr>
              <w:spacing w:line="360" w:lineRule="auto"/>
              <w:ind w:firstLine="482"/>
              <w:jc w:val="center"/>
              <w:rPr>
                <w:rFonts w:hint="eastAsia" w:ascii="宋体" w:hAnsi="宋体" w:eastAsia="宋体" w:cs="宋体"/>
                <w:bCs/>
                <w:color w:val="auto"/>
                <w:sz w:val="24"/>
                <w:szCs w:val="24"/>
                <w:highlight w:val="none"/>
                <w:lang w:val="zh-CN"/>
              </w:rPr>
            </w:pPr>
          </w:p>
        </w:tc>
      </w:tr>
      <w:tr w14:paraId="3F6CA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0E695162">
            <w:pPr>
              <w:spacing w:line="360" w:lineRule="auto"/>
              <w:ind w:firstLine="48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91" w:type="dxa"/>
            <w:noWrap w:val="0"/>
          </w:tcPr>
          <w:p w14:paraId="0B6314B0">
            <w:pPr>
              <w:spacing w:line="360" w:lineRule="auto"/>
              <w:ind w:firstLine="482"/>
              <w:jc w:val="center"/>
              <w:rPr>
                <w:rFonts w:hint="eastAsia" w:ascii="宋体" w:hAnsi="宋体" w:eastAsia="宋体" w:cs="宋体"/>
                <w:bCs/>
                <w:color w:val="auto"/>
                <w:sz w:val="24"/>
                <w:szCs w:val="24"/>
                <w:highlight w:val="none"/>
                <w:lang w:val="zh-CN"/>
              </w:rPr>
            </w:pPr>
          </w:p>
        </w:tc>
        <w:tc>
          <w:tcPr>
            <w:tcW w:w="1559" w:type="dxa"/>
            <w:noWrap w:val="0"/>
          </w:tcPr>
          <w:p w14:paraId="5F941EED">
            <w:pPr>
              <w:spacing w:line="360" w:lineRule="auto"/>
              <w:ind w:firstLine="482"/>
              <w:jc w:val="center"/>
              <w:rPr>
                <w:rFonts w:hint="eastAsia" w:ascii="宋体" w:hAnsi="宋体" w:eastAsia="宋体" w:cs="宋体"/>
                <w:bCs/>
                <w:color w:val="auto"/>
                <w:sz w:val="24"/>
                <w:szCs w:val="24"/>
                <w:highlight w:val="none"/>
                <w:lang w:val="zh-CN"/>
              </w:rPr>
            </w:pPr>
          </w:p>
        </w:tc>
        <w:tc>
          <w:tcPr>
            <w:tcW w:w="1938" w:type="dxa"/>
            <w:noWrap w:val="0"/>
          </w:tcPr>
          <w:p w14:paraId="2C926A4B">
            <w:pPr>
              <w:spacing w:line="360" w:lineRule="auto"/>
              <w:ind w:firstLine="482"/>
              <w:jc w:val="center"/>
              <w:rPr>
                <w:rFonts w:hint="eastAsia" w:ascii="宋体" w:hAnsi="宋体" w:eastAsia="宋体" w:cs="宋体"/>
                <w:bCs/>
                <w:color w:val="auto"/>
                <w:sz w:val="24"/>
                <w:szCs w:val="24"/>
                <w:highlight w:val="none"/>
                <w:lang w:val="zh-CN"/>
              </w:rPr>
            </w:pPr>
          </w:p>
        </w:tc>
        <w:tc>
          <w:tcPr>
            <w:tcW w:w="2031" w:type="dxa"/>
            <w:noWrap w:val="0"/>
          </w:tcPr>
          <w:p w14:paraId="6E3727DF">
            <w:pPr>
              <w:spacing w:line="360" w:lineRule="auto"/>
              <w:ind w:firstLine="482"/>
              <w:jc w:val="center"/>
              <w:rPr>
                <w:rFonts w:hint="eastAsia" w:ascii="宋体" w:hAnsi="宋体" w:eastAsia="宋体" w:cs="宋体"/>
                <w:bCs/>
                <w:color w:val="auto"/>
                <w:sz w:val="24"/>
                <w:szCs w:val="24"/>
                <w:highlight w:val="none"/>
                <w:lang w:val="zh-CN"/>
              </w:rPr>
            </w:pPr>
          </w:p>
        </w:tc>
        <w:tc>
          <w:tcPr>
            <w:tcW w:w="1655" w:type="dxa"/>
            <w:noWrap w:val="0"/>
          </w:tcPr>
          <w:p w14:paraId="3CEFE262">
            <w:pPr>
              <w:spacing w:line="360" w:lineRule="auto"/>
              <w:ind w:firstLine="482"/>
              <w:jc w:val="center"/>
              <w:rPr>
                <w:rFonts w:hint="eastAsia" w:ascii="宋体" w:hAnsi="宋体" w:eastAsia="宋体" w:cs="宋体"/>
                <w:bCs/>
                <w:color w:val="auto"/>
                <w:sz w:val="24"/>
                <w:szCs w:val="24"/>
                <w:highlight w:val="none"/>
                <w:lang w:val="zh-CN"/>
              </w:rPr>
            </w:pPr>
          </w:p>
        </w:tc>
      </w:tr>
      <w:tr w14:paraId="51006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264C27AD">
            <w:pPr>
              <w:spacing w:line="360" w:lineRule="auto"/>
              <w:ind w:firstLine="48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091" w:type="dxa"/>
            <w:noWrap w:val="0"/>
          </w:tcPr>
          <w:p w14:paraId="41BDD3B8">
            <w:pPr>
              <w:spacing w:line="360" w:lineRule="auto"/>
              <w:ind w:firstLine="482"/>
              <w:jc w:val="center"/>
              <w:rPr>
                <w:rFonts w:hint="eastAsia" w:ascii="宋体" w:hAnsi="宋体" w:eastAsia="宋体" w:cs="宋体"/>
                <w:bCs/>
                <w:color w:val="auto"/>
                <w:sz w:val="24"/>
                <w:szCs w:val="24"/>
                <w:highlight w:val="none"/>
                <w:lang w:val="zh-CN"/>
              </w:rPr>
            </w:pPr>
          </w:p>
        </w:tc>
        <w:tc>
          <w:tcPr>
            <w:tcW w:w="1559" w:type="dxa"/>
            <w:noWrap w:val="0"/>
          </w:tcPr>
          <w:p w14:paraId="02170B0D">
            <w:pPr>
              <w:spacing w:line="360" w:lineRule="auto"/>
              <w:ind w:firstLine="482"/>
              <w:jc w:val="center"/>
              <w:rPr>
                <w:rFonts w:hint="eastAsia" w:ascii="宋体" w:hAnsi="宋体" w:eastAsia="宋体" w:cs="宋体"/>
                <w:bCs/>
                <w:color w:val="auto"/>
                <w:sz w:val="24"/>
                <w:szCs w:val="24"/>
                <w:highlight w:val="none"/>
                <w:lang w:val="zh-CN"/>
              </w:rPr>
            </w:pPr>
          </w:p>
        </w:tc>
        <w:tc>
          <w:tcPr>
            <w:tcW w:w="1938" w:type="dxa"/>
            <w:noWrap w:val="0"/>
          </w:tcPr>
          <w:p w14:paraId="4D5CBF93">
            <w:pPr>
              <w:spacing w:line="360" w:lineRule="auto"/>
              <w:ind w:firstLine="482"/>
              <w:jc w:val="center"/>
              <w:rPr>
                <w:rFonts w:hint="eastAsia" w:ascii="宋体" w:hAnsi="宋体" w:eastAsia="宋体" w:cs="宋体"/>
                <w:bCs/>
                <w:color w:val="auto"/>
                <w:sz w:val="24"/>
                <w:szCs w:val="24"/>
                <w:highlight w:val="none"/>
                <w:lang w:val="zh-CN"/>
              </w:rPr>
            </w:pPr>
          </w:p>
        </w:tc>
        <w:tc>
          <w:tcPr>
            <w:tcW w:w="2031" w:type="dxa"/>
            <w:noWrap w:val="0"/>
          </w:tcPr>
          <w:p w14:paraId="53C905CE">
            <w:pPr>
              <w:spacing w:line="360" w:lineRule="auto"/>
              <w:ind w:firstLine="482"/>
              <w:jc w:val="center"/>
              <w:rPr>
                <w:rFonts w:hint="eastAsia" w:ascii="宋体" w:hAnsi="宋体" w:eastAsia="宋体" w:cs="宋体"/>
                <w:bCs/>
                <w:color w:val="auto"/>
                <w:sz w:val="24"/>
                <w:szCs w:val="24"/>
                <w:highlight w:val="none"/>
                <w:lang w:val="zh-CN"/>
              </w:rPr>
            </w:pPr>
          </w:p>
        </w:tc>
        <w:tc>
          <w:tcPr>
            <w:tcW w:w="1655" w:type="dxa"/>
            <w:noWrap w:val="0"/>
          </w:tcPr>
          <w:p w14:paraId="3564251A">
            <w:pPr>
              <w:spacing w:line="360" w:lineRule="auto"/>
              <w:ind w:firstLine="482"/>
              <w:jc w:val="center"/>
              <w:rPr>
                <w:rFonts w:hint="eastAsia" w:ascii="宋体" w:hAnsi="宋体" w:eastAsia="宋体" w:cs="宋体"/>
                <w:bCs/>
                <w:color w:val="auto"/>
                <w:sz w:val="24"/>
                <w:szCs w:val="24"/>
                <w:highlight w:val="none"/>
                <w:lang w:val="zh-CN"/>
              </w:rPr>
            </w:pPr>
          </w:p>
        </w:tc>
      </w:tr>
      <w:tr w14:paraId="16A19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5C54B8B2">
            <w:pPr>
              <w:spacing w:line="360" w:lineRule="auto"/>
              <w:ind w:firstLine="48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091" w:type="dxa"/>
            <w:noWrap w:val="0"/>
          </w:tcPr>
          <w:p w14:paraId="15497593">
            <w:pPr>
              <w:spacing w:line="360" w:lineRule="auto"/>
              <w:ind w:firstLine="482"/>
              <w:jc w:val="center"/>
              <w:rPr>
                <w:rFonts w:hint="eastAsia" w:ascii="宋体" w:hAnsi="宋体" w:eastAsia="宋体" w:cs="宋体"/>
                <w:bCs/>
                <w:color w:val="auto"/>
                <w:sz w:val="24"/>
                <w:szCs w:val="24"/>
                <w:highlight w:val="none"/>
                <w:lang w:val="zh-CN"/>
              </w:rPr>
            </w:pPr>
          </w:p>
        </w:tc>
        <w:tc>
          <w:tcPr>
            <w:tcW w:w="1559" w:type="dxa"/>
            <w:noWrap w:val="0"/>
          </w:tcPr>
          <w:p w14:paraId="086FB2C2">
            <w:pPr>
              <w:spacing w:line="360" w:lineRule="auto"/>
              <w:ind w:firstLine="482"/>
              <w:jc w:val="center"/>
              <w:rPr>
                <w:rFonts w:hint="eastAsia" w:ascii="宋体" w:hAnsi="宋体" w:eastAsia="宋体" w:cs="宋体"/>
                <w:bCs/>
                <w:color w:val="auto"/>
                <w:sz w:val="24"/>
                <w:szCs w:val="24"/>
                <w:highlight w:val="none"/>
                <w:lang w:val="zh-CN"/>
              </w:rPr>
            </w:pPr>
          </w:p>
        </w:tc>
        <w:tc>
          <w:tcPr>
            <w:tcW w:w="1938" w:type="dxa"/>
            <w:noWrap w:val="0"/>
          </w:tcPr>
          <w:p w14:paraId="5518C60F">
            <w:pPr>
              <w:spacing w:line="360" w:lineRule="auto"/>
              <w:ind w:firstLine="482"/>
              <w:jc w:val="center"/>
              <w:rPr>
                <w:rFonts w:hint="eastAsia" w:ascii="宋体" w:hAnsi="宋体" w:eastAsia="宋体" w:cs="宋体"/>
                <w:bCs/>
                <w:color w:val="auto"/>
                <w:sz w:val="24"/>
                <w:szCs w:val="24"/>
                <w:highlight w:val="none"/>
                <w:lang w:val="zh-CN"/>
              </w:rPr>
            </w:pPr>
          </w:p>
        </w:tc>
        <w:tc>
          <w:tcPr>
            <w:tcW w:w="2031" w:type="dxa"/>
            <w:noWrap w:val="0"/>
          </w:tcPr>
          <w:p w14:paraId="48B649AB">
            <w:pPr>
              <w:spacing w:line="360" w:lineRule="auto"/>
              <w:ind w:firstLine="482"/>
              <w:jc w:val="center"/>
              <w:rPr>
                <w:rFonts w:hint="eastAsia" w:ascii="宋体" w:hAnsi="宋体" w:eastAsia="宋体" w:cs="宋体"/>
                <w:bCs/>
                <w:color w:val="auto"/>
                <w:sz w:val="24"/>
                <w:szCs w:val="24"/>
                <w:highlight w:val="none"/>
                <w:lang w:val="zh-CN"/>
              </w:rPr>
            </w:pPr>
          </w:p>
        </w:tc>
        <w:tc>
          <w:tcPr>
            <w:tcW w:w="1655" w:type="dxa"/>
            <w:noWrap w:val="0"/>
          </w:tcPr>
          <w:p w14:paraId="062287BC">
            <w:pPr>
              <w:spacing w:line="360" w:lineRule="auto"/>
              <w:ind w:firstLine="482"/>
              <w:jc w:val="center"/>
              <w:rPr>
                <w:rFonts w:hint="eastAsia" w:ascii="宋体" w:hAnsi="宋体" w:eastAsia="宋体" w:cs="宋体"/>
                <w:bCs/>
                <w:color w:val="auto"/>
                <w:sz w:val="24"/>
                <w:szCs w:val="24"/>
                <w:highlight w:val="none"/>
                <w:lang w:val="zh-CN"/>
              </w:rPr>
            </w:pPr>
          </w:p>
        </w:tc>
      </w:tr>
      <w:tr w14:paraId="0643F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47CA52A3">
            <w:pPr>
              <w:spacing w:line="360" w:lineRule="auto"/>
              <w:ind w:firstLine="48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091" w:type="dxa"/>
            <w:noWrap w:val="0"/>
          </w:tcPr>
          <w:p w14:paraId="2524E06F">
            <w:pPr>
              <w:spacing w:line="360" w:lineRule="auto"/>
              <w:ind w:firstLine="482"/>
              <w:jc w:val="center"/>
              <w:rPr>
                <w:rFonts w:hint="eastAsia" w:ascii="宋体" w:hAnsi="宋体" w:eastAsia="宋体" w:cs="宋体"/>
                <w:bCs/>
                <w:color w:val="auto"/>
                <w:sz w:val="24"/>
                <w:szCs w:val="24"/>
                <w:highlight w:val="none"/>
                <w:lang w:val="zh-CN"/>
              </w:rPr>
            </w:pPr>
          </w:p>
        </w:tc>
        <w:tc>
          <w:tcPr>
            <w:tcW w:w="1559" w:type="dxa"/>
            <w:noWrap w:val="0"/>
          </w:tcPr>
          <w:p w14:paraId="29DA190D">
            <w:pPr>
              <w:spacing w:line="360" w:lineRule="auto"/>
              <w:ind w:firstLine="482"/>
              <w:jc w:val="center"/>
              <w:rPr>
                <w:rFonts w:hint="eastAsia" w:ascii="宋体" w:hAnsi="宋体" w:eastAsia="宋体" w:cs="宋体"/>
                <w:bCs/>
                <w:color w:val="auto"/>
                <w:sz w:val="24"/>
                <w:szCs w:val="24"/>
                <w:highlight w:val="none"/>
                <w:lang w:val="zh-CN"/>
              </w:rPr>
            </w:pPr>
          </w:p>
        </w:tc>
        <w:tc>
          <w:tcPr>
            <w:tcW w:w="1938" w:type="dxa"/>
            <w:noWrap w:val="0"/>
          </w:tcPr>
          <w:p w14:paraId="42D3F9F4">
            <w:pPr>
              <w:spacing w:line="360" w:lineRule="auto"/>
              <w:ind w:firstLine="482"/>
              <w:jc w:val="center"/>
              <w:rPr>
                <w:rFonts w:hint="eastAsia" w:ascii="宋体" w:hAnsi="宋体" w:eastAsia="宋体" w:cs="宋体"/>
                <w:bCs/>
                <w:color w:val="auto"/>
                <w:sz w:val="24"/>
                <w:szCs w:val="24"/>
                <w:highlight w:val="none"/>
                <w:lang w:val="zh-CN"/>
              </w:rPr>
            </w:pPr>
          </w:p>
        </w:tc>
        <w:tc>
          <w:tcPr>
            <w:tcW w:w="2031" w:type="dxa"/>
            <w:noWrap w:val="0"/>
          </w:tcPr>
          <w:p w14:paraId="6DDACBE3">
            <w:pPr>
              <w:spacing w:line="360" w:lineRule="auto"/>
              <w:ind w:firstLine="482"/>
              <w:jc w:val="center"/>
              <w:rPr>
                <w:rFonts w:hint="eastAsia" w:ascii="宋体" w:hAnsi="宋体" w:eastAsia="宋体" w:cs="宋体"/>
                <w:bCs/>
                <w:color w:val="auto"/>
                <w:sz w:val="24"/>
                <w:szCs w:val="24"/>
                <w:highlight w:val="none"/>
                <w:lang w:val="zh-CN"/>
              </w:rPr>
            </w:pPr>
          </w:p>
        </w:tc>
        <w:tc>
          <w:tcPr>
            <w:tcW w:w="1655" w:type="dxa"/>
            <w:noWrap w:val="0"/>
          </w:tcPr>
          <w:p w14:paraId="1278A318">
            <w:pPr>
              <w:spacing w:line="360" w:lineRule="auto"/>
              <w:ind w:firstLine="482"/>
              <w:jc w:val="center"/>
              <w:rPr>
                <w:rFonts w:hint="eastAsia" w:ascii="宋体" w:hAnsi="宋体" w:eastAsia="宋体" w:cs="宋体"/>
                <w:bCs/>
                <w:color w:val="auto"/>
                <w:sz w:val="24"/>
                <w:szCs w:val="24"/>
                <w:highlight w:val="none"/>
                <w:lang w:val="zh-CN"/>
              </w:rPr>
            </w:pPr>
          </w:p>
        </w:tc>
      </w:tr>
    </w:tbl>
    <w:p w14:paraId="60618F7A">
      <w:pPr>
        <w:spacing w:line="360" w:lineRule="auto"/>
        <w:ind w:firstLine="480"/>
        <w:rPr>
          <w:rFonts w:hint="eastAsia" w:ascii="宋体" w:hAnsi="宋体" w:eastAsia="宋体" w:cs="宋体"/>
          <w:color w:val="auto"/>
          <w:sz w:val="24"/>
          <w:szCs w:val="24"/>
          <w:highlight w:val="none"/>
        </w:rPr>
      </w:pPr>
    </w:p>
    <w:p w14:paraId="5C0767D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3E4F519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5611F9B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4B582C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p>
    <w:p w14:paraId="4A32B741">
      <w:pPr>
        <w:spacing w:line="360" w:lineRule="auto"/>
        <w:ind w:firstLine="420"/>
        <w:rPr>
          <w:rFonts w:hint="eastAsia" w:ascii="宋体" w:hAnsi="宋体" w:eastAsia="宋体" w:cs="宋体"/>
          <w:color w:val="auto"/>
          <w:szCs w:val="20"/>
          <w:highlight w:val="none"/>
        </w:rPr>
      </w:pPr>
    </w:p>
    <w:p w14:paraId="00B31504">
      <w:pPr>
        <w:widowControl/>
        <w:spacing w:line="360" w:lineRule="auto"/>
        <w:ind w:firstLine="562"/>
        <w:jc w:val="left"/>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br w:type="page" w:clear="all"/>
      </w:r>
    </w:p>
    <w:p w14:paraId="000F64BE">
      <w:pPr>
        <w:spacing w:line="360" w:lineRule="auto"/>
        <w:rPr>
          <w:rFonts w:hint="eastAsia" w:ascii="宋体" w:hAnsi="宋体" w:eastAsia="宋体" w:cs="宋体"/>
          <w:bCs/>
          <w:color w:val="auto"/>
          <w:sz w:val="36"/>
          <w:szCs w:val="28"/>
          <w:highlight w:val="none"/>
        </w:rPr>
      </w:pP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、技术参数偏离表</w:t>
      </w:r>
    </w:p>
    <w:p w14:paraId="3CFD4CDC">
      <w:pPr>
        <w:spacing w:line="360" w:lineRule="auto"/>
        <w:ind w:firstLine="723"/>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技术参数偏离表</w:t>
      </w:r>
    </w:p>
    <w:tbl>
      <w:tblPr>
        <w:tblStyle w:val="4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21"/>
        <w:gridCol w:w="1695"/>
        <w:gridCol w:w="1902"/>
        <w:gridCol w:w="1494"/>
        <w:gridCol w:w="1872"/>
        <w:gridCol w:w="1870"/>
      </w:tblGrid>
      <w:tr w14:paraId="37830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vAlign w:val="center"/>
          </w:tcPr>
          <w:p w14:paraId="127DA27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860" w:type="pct"/>
            <w:noWrap w:val="0"/>
            <w:vAlign w:val="center"/>
          </w:tcPr>
          <w:p w14:paraId="2C90BC2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技术参数要求（逐条填写）</w:t>
            </w:r>
          </w:p>
        </w:tc>
        <w:tc>
          <w:tcPr>
            <w:tcW w:w="965" w:type="pct"/>
            <w:noWrap w:val="0"/>
            <w:vAlign w:val="center"/>
          </w:tcPr>
          <w:p w14:paraId="73C93A9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投标实际参数</w:t>
            </w:r>
            <w:r>
              <w:rPr>
                <w:rFonts w:hint="eastAsia" w:ascii="宋体" w:hAnsi="宋体" w:eastAsia="宋体" w:cs="宋体"/>
                <w:bCs/>
                <w:color w:val="auto"/>
                <w:sz w:val="24"/>
                <w:szCs w:val="24"/>
                <w:highlight w:val="none"/>
              </w:rPr>
              <w:t>(投标人应按投标实际数据填写，不能照抄招标要求)</w:t>
            </w:r>
          </w:p>
        </w:tc>
        <w:tc>
          <w:tcPr>
            <w:tcW w:w="758" w:type="pct"/>
            <w:noWrap w:val="0"/>
            <w:vAlign w:val="center"/>
          </w:tcPr>
          <w:p w14:paraId="631ADB4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是否偏离（无偏离/正偏离/负偏离）</w:t>
            </w:r>
          </w:p>
        </w:tc>
        <w:tc>
          <w:tcPr>
            <w:tcW w:w="950" w:type="pct"/>
            <w:noWrap w:val="0"/>
            <w:vAlign w:val="center"/>
          </w:tcPr>
          <w:p w14:paraId="12E9484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c>
          <w:tcPr>
            <w:tcW w:w="950" w:type="pct"/>
            <w:noWrap w:val="0"/>
            <w:vAlign w:val="center"/>
          </w:tcPr>
          <w:p w14:paraId="3880DDE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参数证明材料内容及所在位置</w:t>
            </w:r>
          </w:p>
        </w:tc>
      </w:tr>
      <w:tr w14:paraId="657E0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1AA1ECE2">
            <w:pPr>
              <w:spacing w:line="360" w:lineRule="auto"/>
              <w:ind w:firstLine="480"/>
              <w:jc w:val="left"/>
              <w:rPr>
                <w:rFonts w:hint="eastAsia" w:ascii="宋体" w:hAnsi="宋体" w:eastAsia="宋体" w:cs="宋体"/>
                <w:b/>
                <w:bCs/>
                <w:color w:val="auto"/>
                <w:sz w:val="24"/>
                <w:szCs w:val="24"/>
                <w:highlight w:val="none"/>
                <w:lang w:val="zh-CN"/>
              </w:rPr>
            </w:pPr>
          </w:p>
        </w:tc>
        <w:tc>
          <w:tcPr>
            <w:tcW w:w="860" w:type="pct"/>
            <w:noWrap w:val="0"/>
          </w:tcPr>
          <w:p w14:paraId="072D4E2F">
            <w:pPr>
              <w:spacing w:line="360" w:lineRule="auto"/>
              <w:ind w:firstLine="480"/>
              <w:jc w:val="left"/>
              <w:rPr>
                <w:rFonts w:hint="eastAsia" w:ascii="宋体" w:hAnsi="宋体" w:eastAsia="宋体" w:cs="宋体"/>
                <w:b/>
                <w:bCs/>
                <w:color w:val="auto"/>
                <w:sz w:val="24"/>
                <w:szCs w:val="24"/>
                <w:highlight w:val="none"/>
                <w:lang w:val="zh-CN"/>
              </w:rPr>
            </w:pPr>
          </w:p>
        </w:tc>
        <w:tc>
          <w:tcPr>
            <w:tcW w:w="965" w:type="pct"/>
            <w:noWrap w:val="0"/>
          </w:tcPr>
          <w:p w14:paraId="757B9772">
            <w:pPr>
              <w:spacing w:line="360" w:lineRule="auto"/>
              <w:ind w:firstLine="480"/>
              <w:jc w:val="left"/>
              <w:rPr>
                <w:rFonts w:hint="eastAsia" w:ascii="宋体" w:hAnsi="宋体" w:eastAsia="宋体" w:cs="宋体"/>
                <w:b/>
                <w:bCs/>
                <w:color w:val="auto"/>
                <w:sz w:val="24"/>
                <w:szCs w:val="24"/>
                <w:highlight w:val="none"/>
                <w:lang w:val="zh-CN"/>
              </w:rPr>
            </w:pPr>
          </w:p>
        </w:tc>
        <w:tc>
          <w:tcPr>
            <w:tcW w:w="758" w:type="pct"/>
            <w:noWrap w:val="0"/>
          </w:tcPr>
          <w:p w14:paraId="4AE8E40A">
            <w:pPr>
              <w:spacing w:line="360" w:lineRule="auto"/>
              <w:ind w:firstLine="480"/>
              <w:jc w:val="left"/>
              <w:rPr>
                <w:rFonts w:hint="eastAsia" w:ascii="宋体" w:hAnsi="宋体" w:eastAsia="宋体" w:cs="宋体"/>
                <w:b/>
                <w:bCs/>
                <w:color w:val="auto"/>
                <w:sz w:val="24"/>
                <w:szCs w:val="24"/>
                <w:highlight w:val="none"/>
                <w:lang w:val="zh-CN"/>
              </w:rPr>
            </w:pPr>
          </w:p>
        </w:tc>
        <w:tc>
          <w:tcPr>
            <w:tcW w:w="950" w:type="pct"/>
            <w:noWrap w:val="0"/>
          </w:tcPr>
          <w:p w14:paraId="7BC3C97A">
            <w:pPr>
              <w:spacing w:line="360" w:lineRule="auto"/>
              <w:ind w:firstLine="480"/>
              <w:jc w:val="left"/>
              <w:rPr>
                <w:rFonts w:hint="eastAsia" w:ascii="宋体" w:hAnsi="宋体" w:eastAsia="宋体" w:cs="宋体"/>
                <w:b/>
                <w:bCs/>
                <w:color w:val="auto"/>
                <w:sz w:val="24"/>
                <w:szCs w:val="24"/>
                <w:highlight w:val="none"/>
                <w:lang w:val="zh-CN"/>
              </w:rPr>
            </w:pPr>
          </w:p>
        </w:tc>
        <w:tc>
          <w:tcPr>
            <w:tcW w:w="950" w:type="pct"/>
            <w:noWrap w:val="0"/>
          </w:tcPr>
          <w:p w14:paraId="4A8DFB19">
            <w:pPr>
              <w:spacing w:line="360" w:lineRule="auto"/>
              <w:ind w:firstLine="480"/>
              <w:jc w:val="left"/>
              <w:rPr>
                <w:rFonts w:hint="eastAsia" w:ascii="宋体" w:hAnsi="宋体" w:eastAsia="宋体" w:cs="宋体"/>
                <w:b/>
                <w:bCs/>
                <w:color w:val="auto"/>
                <w:sz w:val="24"/>
                <w:szCs w:val="24"/>
                <w:highlight w:val="none"/>
                <w:lang w:val="zh-CN"/>
              </w:rPr>
            </w:pPr>
          </w:p>
        </w:tc>
      </w:tr>
      <w:tr w14:paraId="1EF86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4277EE86">
            <w:pPr>
              <w:spacing w:line="360" w:lineRule="auto"/>
              <w:ind w:firstLine="480"/>
              <w:jc w:val="left"/>
              <w:rPr>
                <w:rFonts w:hint="eastAsia" w:ascii="宋体" w:hAnsi="宋体" w:eastAsia="宋体" w:cs="宋体"/>
                <w:b/>
                <w:bCs/>
                <w:color w:val="auto"/>
                <w:sz w:val="24"/>
                <w:szCs w:val="24"/>
                <w:highlight w:val="none"/>
                <w:lang w:val="zh-CN"/>
              </w:rPr>
            </w:pPr>
          </w:p>
        </w:tc>
        <w:tc>
          <w:tcPr>
            <w:tcW w:w="860" w:type="pct"/>
            <w:noWrap w:val="0"/>
          </w:tcPr>
          <w:p w14:paraId="3716880C">
            <w:pPr>
              <w:spacing w:line="360" w:lineRule="auto"/>
              <w:ind w:firstLine="480"/>
              <w:jc w:val="left"/>
              <w:rPr>
                <w:rFonts w:hint="eastAsia" w:ascii="宋体" w:hAnsi="宋体" w:eastAsia="宋体" w:cs="宋体"/>
                <w:b/>
                <w:bCs/>
                <w:color w:val="auto"/>
                <w:sz w:val="24"/>
                <w:szCs w:val="24"/>
                <w:highlight w:val="none"/>
                <w:lang w:val="zh-CN"/>
              </w:rPr>
            </w:pPr>
          </w:p>
        </w:tc>
        <w:tc>
          <w:tcPr>
            <w:tcW w:w="965" w:type="pct"/>
            <w:noWrap w:val="0"/>
          </w:tcPr>
          <w:p w14:paraId="4D770F4E">
            <w:pPr>
              <w:spacing w:line="360" w:lineRule="auto"/>
              <w:ind w:firstLine="480"/>
              <w:jc w:val="left"/>
              <w:rPr>
                <w:rFonts w:hint="eastAsia" w:ascii="宋体" w:hAnsi="宋体" w:eastAsia="宋体" w:cs="宋体"/>
                <w:b/>
                <w:bCs/>
                <w:color w:val="auto"/>
                <w:sz w:val="24"/>
                <w:szCs w:val="24"/>
                <w:highlight w:val="none"/>
                <w:lang w:val="zh-CN"/>
              </w:rPr>
            </w:pPr>
          </w:p>
        </w:tc>
        <w:tc>
          <w:tcPr>
            <w:tcW w:w="758" w:type="pct"/>
            <w:noWrap w:val="0"/>
          </w:tcPr>
          <w:p w14:paraId="295867C1">
            <w:pPr>
              <w:spacing w:line="360" w:lineRule="auto"/>
              <w:ind w:firstLine="480"/>
              <w:jc w:val="left"/>
              <w:rPr>
                <w:rFonts w:hint="eastAsia" w:ascii="宋体" w:hAnsi="宋体" w:eastAsia="宋体" w:cs="宋体"/>
                <w:b/>
                <w:bCs/>
                <w:color w:val="auto"/>
                <w:sz w:val="24"/>
                <w:szCs w:val="24"/>
                <w:highlight w:val="none"/>
                <w:lang w:val="zh-CN"/>
              </w:rPr>
            </w:pPr>
          </w:p>
        </w:tc>
        <w:tc>
          <w:tcPr>
            <w:tcW w:w="950" w:type="pct"/>
            <w:noWrap w:val="0"/>
          </w:tcPr>
          <w:p w14:paraId="33AD7143">
            <w:pPr>
              <w:spacing w:line="360" w:lineRule="auto"/>
              <w:ind w:firstLine="480"/>
              <w:jc w:val="left"/>
              <w:rPr>
                <w:rFonts w:hint="eastAsia" w:ascii="宋体" w:hAnsi="宋体" w:eastAsia="宋体" w:cs="宋体"/>
                <w:b/>
                <w:bCs/>
                <w:color w:val="auto"/>
                <w:sz w:val="24"/>
                <w:szCs w:val="24"/>
                <w:highlight w:val="none"/>
                <w:lang w:val="zh-CN"/>
              </w:rPr>
            </w:pPr>
          </w:p>
        </w:tc>
        <w:tc>
          <w:tcPr>
            <w:tcW w:w="950" w:type="pct"/>
            <w:noWrap w:val="0"/>
          </w:tcPr>
          <w:p w14:paraId="43065C04">
            <w:pPr>
              <w:spacing w:line="360" w:lineRule="auto"/>
              <w:ind w:firstLine="480"/>
              <w:jc w:val="left"/>
              <w:rPr>
                <w:rFonts w:hint="eastAsia" w:ascii="宋体" w:hAnsi="宋体" w:eastAsia="宋体" w:cs="宋体"/>
                <w:b/>
                <w:bCs/>
                <w:color w:val="auto"/>
                <w:sz w:val="24"/>
                <w:szCs w:val="24"/>
                <w:highlight w:val="none"/>
                <w:lang w:val="zh-CN"/>
              </w:rPr>
            </w:pPr>
          </w:p>
        </w:tc>
      </w:tr>
      <w:tr w14:paraId="7B826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6DF941FF">
            <w:pPr>
              <w:spacing w:line="360" w:lineRule="auto"/>
              <w:ind w:firstLine="480"/>
              <w:jc w:val="left"/>
              <w:rPr>
                <w:rFonts w:hint="eastAsia" w:ascii="宋体" w:hAnsi="宋体" w:eastAsia="宋体" w:cs="宋体"/>
                <w:b/>
                <w:bCs/>
                <w:color w:val="auto"/>
                <w:sz w:val="24"/>
                <w:szCs w:val="24"/>
                <w:highlight w:val="none"/>
                <w:lang w:val="zh-CN"/>
              </w:rPr>
            </w:pPr>
          </w:p>
        </w:tc>
        <w:tc>
          <w:tcPr>
            <w:tcW w:w="860" w:type="pct"/>
            <w:noWrap w:val="0"/>
          </w:tcPr>
          <w:p w14:paraId="28D746C2">
            <w:pPr>
              <w:spacing w:line="360" w:lineRule="auto"/>
              <w:ind w:firstLine="480"/>
              <w:jc w:val="left"/>
              <w:rPr>
                <w:rFonts w:hint="eastAsia" w:ascii="宋体" w:hAnsi="宋体" w:eastAsia="宋体" w:cs="宋体"/>
                <w:b/>
                <w:bCs/>
                <w:color w:val="auto"/>
                <w:sz w:val="24"/>
                <w:szCs w:val="24"/>
                <w:highlight w:val="none"/>
                <w:lang w:val="zh-CN"/>
              </w:rPr>
            </w:pPr>
          </w:p>
        </w:tc>
        <w:tc>
          <w:tcPr>
            <w:tcW w:w="965" w:type="pct"/>
            <w:noWrap w:val="0"/>
          </w:tcPr>
          <w:p w14:paraId="57F7D400">
            <w:pPr>
              <w:spacing w:line="360" w:lineRule="auto"/>
              <w:ind w:firstLine="480"/>
              <w:jc w:val="left"/>
              <w:rPr>
                <w:rFonts w:hint="eastAsia" w:ascii="宋体" w:hAnsi="宋体" w:eastAsia="宋体" w:cs="宋体"/>
                <w:b/>
                <w:bCs/>
                <w:color w:val="auto"/>
                <w:sz w:val="24"/>
                <w:szCs w:val="24"/>
                <w:highlight w:val="none"/>
                <w:lang w:val="zh-CN"/>
              </w:rPr>
            </w:pPr>
          </w:p>
        </w:tc>
        <w:tc>
          <w:tcPr>
            <w:tcW w:w="758" w:type="pct"/>
            <w:noWrap w:val="0"/>
          </w:tcPr>
          <w:p w14:paraId="1680E015">
            <w:pPr>
              <w:spacing w:line="360" w:lineRule="auto"/>
              <w:ind w:firstLine="480"/>
              <w:jc w:val="left"/>
              <w:rPr>
                <w:rFonts w:hint="eastAsia" w:ascii="宋体" w:hAnsi="宋体" w:eastAsia="宋体" w:cs="宋体"/>
                <w:b/>
                <w:bCs/>
                <w:color w:val="auto"/>
                <w:sz w:val="24"/>
                <w:szCs w:val="24"/>
                <w:highlight w:val="none"/>
                <w:lang w:val="zh-CN"/>
              </w:rPr>
            </w:pPr>
          </w:p>
        </w:tc>
        <w:tc>
          <w:tcPr>
            <w:tcW w:w="950" w:type="pct"/>
            <w:noWrap w:val="0"/>
          </w:tcPr>
          <w:p w14:paraId="27F8916F">
            <w:pPr>
              <w:spacing w:line="360" w:lineRule="auto"/>
              <w:ind w:firstLine="480"/>
              <w:jc w:val="left"/>
              <w:rPr>
                <w:rFonts w:hint="eastAsia" w:ascii="宋体" w:hAnsi="宋体" w:eastAsia="宋体" w:cs="宋体"/>
                <w:b/>
                <w:bCs/>
                <w:color w:val="auto"/>
                <w:sz w:val="24"/>
                <w:szCs w:val="24"/>
                <w:highlight w:val="none"/>
                <w:lang w:val="zh-CN"/>
              </w:rPr>
            </w:pPr>
          </w:p>
        </w:tc>
        <w:tc>
          <w:tcPr>
            <w:tcW w:w="950" w:type="pct"/>
            <w:noWrap w:val="0"/>
          </w:tcPr>
          <w:p w14:paraId="30717641">
            <w:pPr>
              <w:spacing w:line="360" w:lineRule="auto"/>
              <w:ind w:firstLine="480"/>
              <w:jc w:val="left"/>
              <w:rPr>
                <w:rFonts w:hint="eastAsia" w:ascii="宋体" w:hAnsi="宋体" w:eastAsia="宋体" w:cs="宋体"/>
                <w:b/>
                <w:bCs/>
                <w:color w:val="auto"/>
                <w:sz w:val="24"/>
                <w:szCs w:val="24"/>
                <w:highlight w:val="none"/>
                <w:lang w:val="zh-CN"/>
              </w:rPr>
            </w:pPr>
          </w:p>
        </w:tc>
      </w:tr>
      <w:tr w14:paraId="3367D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05EAF0B4">
            <w:pPr>
              <w:spacing w:line="360" w:lineRule="auto"/>
              <w:ind w:firstLine="480"/>
              <w:jc w:val="left"/>
              <w:rPr>
                <w:rFonts w:hint="eastAsia" w:ascii="宋体" w:hAnsi="宋体" w:eastAsia="宋体" w:cs="宋体"/>
                <w:b/>
                <w:bCs/>
                <w:color w:val="auto"/>
                <w:sz w:val="24"/>
                <w:szCs w:val="24"/>
                <w:highlight w:val="none"/>
                <w:lang w:val="zh-CN"/>
              </w:rPr>
            </w:pPr>
          </w:p>
        </w:tc>
        <w:tc>
          <w:tcPr>
            <w:tcW w:w="860" w:type="pct"/>
            <w:noWrap w:val="0"/>
          </w:tcPr>
          <w:p w14:paraId="14256410">
            <w:pPr>
              <w:spacing w:line="360" w:lineRule="auto"/>
              <w:ind w:firstLine="480"/>
              <w:jc w:val="left"/>
              <w:rPr>
                <w:rFonts w:hint="eastAsia" w:ascii="宋体" w:hAnsi="宋体" w:eastAsia="宋体" w:cs="宋体"/>
                <w:b/>
                <w:bCs/>
                <w:color w:val="auto"/>
                <w:sz w:val="24"/>
                <w:szCs w:val="24"/>
                <w:highlight w:val="none"/>
                <w:lang w:val="zh-CN"/>
              </w:rPr>
            </w:pPr>
          </w:p>
        </w:tc>
        <w:tc>
          <w:tcPr>
            <w:tcW w:w="965" w:type="pct"/>
            <w:noWrap w:val="0"/>
          </w:tcPr>
          <w:p w14:paraId="5B88378E">
            <w:pPr>
              <w:spacing w:line="360" w:lineRule="auto"/>
              <w:ind w:firstLine="480"/>
              <w:jc w:val="left"/>
              <w:rPr>
                <w:rFonts w:hint="eastAsia" w:ascii="宋体" w:hAnsi="宋体" w:eastAsia="宋体" w:cs="宋体"/>
                <w:b/>
                <w:bCs/>
                <w:color w:val="auto"/>
                <w:sz w:val="24"/>
                <w:szCs w:val="24"/>
                <w:highlight w:val="none"/>
                <w:lang w:val="zh-CN"/>
              </w:rPr>
            </w:pPr>
          </w:p>
        </w:tc>
        <w:tc>
          <w:tcPr>
            <w:tcW w:w="758" w:type="pct"/>
            <w:noWrap w:val="0"/>
          </w:tcPr>
          <w:p w14:paraId="2AE6CB58">
            <w:pPr>
              <w:spacing w:line="360" w:lineRule="auto"/>
              <w:ind w:firstLine="480"/>
              <w:jc w:val="left"/>
              <w:rPr>
                <w:rFonts w:hint="eastAsia" w:ascii="宋体" w:hAnsi="宋体" w:eastAsia="宋体" w:cs="宋体"/>
                <w:b/>
                <w:bCs/>
                <w:color w:val="auto"/>
                <w:sz w:val="24"/>
                <w:szCs w:val="24"/>
                <w:highlight w:val="none"/>
                <w:lang w:val="zh-CN"/>
              </w:rPr>
            </w:pPr>
          </w:p>
        </w:tc>
        <w:tc>
          <w:tcPr>
            <w:tcW w:w="950" w:type="pct"/>
            <w:noWrap w:val="0"/>
          </w:tcPr>
          <w:p w14:paraId="0F4C2679">
            <w:pPr>
              <w:spacing w:line="360" w:lineRule="auto"/>
              <w:ind w:firstLine="480"/>
              <w:jc w:val="left"/>
              <w:rPr>
                <w:rFonts w:hint="eastAsia" w:ascii="宋体" w:hAnsi="宋体" w:eastAsia="宋体" w:cs="宋体"/>
                <w:b/>
                <w:bCs/>
                <w:color w:val="auto"/>
                <w:sz w:val="24"/>
                <w:szCs w:val="24"/>
                <w:highlight w:val="none"/>
                <w:lang w:val="zh-CN"/>
              </w:rPr>
            </w:pPr>
          </w:p>
        </w:tc>
        <w:tc>
          <w:tcPr>
            <w:tcW w:w="950" w:type="pct"/>
            <w:noWrap w:val="0"/>
          </w:tcPr>
          <w:p w14:paraId="158A7932">
            <w:pPr>
              <w:spacing w:line="360" w:lineRule="auto"/>
              <w:ind w:firstLine="480"/>
              <w:jc w:val="left"/>
              <w:rPr>
                <w:rFonts w:hint="eastAsia" w:ascii="宋体" w:hAnsi="宋体" w:eastAsia="宋体" w:cs="宋体"/>
                <w:b/>
                <w:bCs/>
                <w:color w:val="auto"/>
                <w:sz w:val="24"/>
                <w:szCs w:val="24"/>
                <w:highlight w:val="none"/>
                <w:lang w:val="zh-CN"/>
              </w:rPr>
            </w:pPr>
          </w:p>
        </w:tc>
      </w:tr>
      <w:tr w14:paraId="16D73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207FBCD5">
            <w:pPr>
              <w:spacing w:line="360" w:lineRule="auto"/>
              <w:ind w:firstLine="480"/>
              <w:jc w:val="left"/>
              <w:rPr>
                <w:rFonts w:hint="eastAsia" w:ascii="宋体" w:hAnsi="宋体" w:eastAsia="宋体" w:cs="宋体"/>
                <w:b/>
                <w:bCs/>
                <w:color w:val="auto"/>
                <w:sz w:val="24"/>
                <w:szCs w:val="24"/>
                <w:highlight w:val="none"/>
                <w:lang w:val="zh-CN"/>
              </w:rPr>
            </w:pPr>
          </w:p>
        </w:tc>
        <w:tc>
          <w:tcPr>
            <w:tcW w:w="860" w:type="pct"/>
            <w:noWrap w:val="0"/>
          </w:tcPr>
          <w:p w14:paraId="1159E5B2">
            <w:pPr>
              <w:spacing w:line="360" w:lineRule="auto"/>
              <w:ind w:firstLine="480"/>
              <w:jc w:val="left"/>
              <w:rPr>
                <w:rFonts w:hint="eastAsia" w:ascii="宋体" w:hAnsi="宋体" w:eastAsia="宋体" w:cs="宋体"/>
                <w:b/>
                <w:bCs/>
                <w:color w:val="auto"/>
                <w:sz w:val="24"/>
                <w:szCs w:val="24"/>
                <w:highlight w:val="none"/>
                <w:lang w:val="zh-CN"/>
              </w:rPr>
            </w:pPr>
          </w:p>
        </w:tc>
        <w:tc>
          <w:tcPr>
            <w:tcW w:w="965" w:type="pct"/>
            <w:noWrap w:val="0"/>
          </w:tcPr>
          <w:p w14:paraId="022A9A84">
            <w:pPr>
              <w:spacing w:line="360" w:lineRule="auto"/>
              <w:ind w:firstLine="480"/>
              <w:jc w:val="left"/>
              <w:rPr>
                <w:rFonts w:hint="eastAsia" w:ascii="宋体" w:hAnsi="宋体" w:eastAsia="宋体" w:cs="宋体"/>
                <w:b/>
                <w:bCs/>
                <w:color w:val="auto"/>
                <w:sz w:val="24"/>
                <w:szCs w:val="24"/>
                <w:highlight w:val="none"/>
                <w:lang w:val="zh-CN"/>
              </w:rPr>
            </w:pPr>
          </w:p>
        </w:tc>
        <w:tc>
          <w:tcPr>
            <w:tcW w:w="758" w:type="pct"/>
            <w:noWrap w:val="0"/>
          </w:tcPr>
          <w:p w14:paraId="28E5AA48">
            <w:pPr>
              <w:spacing w:line="360" w:lineRule="auto"/>
              <w:ind w:firstLine="480"/>
              <w:jc w:val="left"/>
              <w:rPr>
                <w:rFonts w:hint="eastAsia" w:ascii="宋体" w:hAnsi="宋体" w:eastAsia="宋体" w:cs="宋体"/>
                <w:b/>
                <w:bCs/>
                <w:color w:val="auto"/>
                <w:sz w:val="24"/>
                <w:szCs w:val="24"/>
                <w:highlight w:val="none"/>
                <w:lang w:val="zh-CN"/>
              </w:rPr>
            </w:pPr>
          </w:p>
        </w:tc>
        <w:tc>
          <w:tcPr>
            <w:tcW w:w="950" w:type="pct"/>
            <w:noWrap w:val="0"/>
          </w:tcPr>
          <w:p w14:paraId="6638CBBD">
            <w:pPr>
              <w:spacing w:line="360" w:lineRule="auto"/>
              <w:ind w:firstLine="480"/>
              <w:jc w:val="left"/>
              <w:rPr>
                <w:rFonts w:hint="eastAsia" w:ascii="宋体" w:hAnsi="宋体" w:eastAsia="宋体" w:cs="宋体"/>
                <w:b/>
                <w:bCs/>
                <w:color w:val="auto"/>
                <w:sz w:val="24"/>
                <w:szCs w:val="24"/>
                <w:highlight w:val="none"/>
                <w:lang w:val="zh-CN"/>
              </w:rPr>
            </w:pPr>
          </w:p>
        </w:tc>
        <w:tc>
          <w:tcPr>
            <w:tcW w:w="950" w:type="pct"/>
            <w:noWrap w:val="0"/>
          </w:tcPr>
          <w:p w14:paraId="5BF182A7">
            <w:pPr>
              <w:spacing w:line="360" w:lineRule="auto"/>
              <w:ind w:firstLine="480"/>
              <w:jc w:val="left"/>
              <w:rPr>
                <w:rFonts w:hint="eastAsia" w:ascii="宋体" w:hAnsi="宋体" w:eastAsia="宋体" w:cs="宋体"/>
                <w:b/>
                <w:bCs/>
                <w:color w:val="auto"/>
                <w:sz w:val="24"/>
                <w:szCs w:val="24"/>
                <w:highlight w:val="none"/>
                <w:lang w:val="zh-CN"/>
              </w:rPr>
            </w:pPr>
          </w:p>
        </w:tc>
      </w:tr>
    </w:tbl>
    <w:p w14:paraId="122FB050">
      <w:pPr>
        <w:spacing w:line="360" w:lineRule="auto"/>
        <w:ind w:firstLine="480"/>
        <w:rPr>
          <w:rFonts w:hint="eastAsia" w:ascii="宋体" w:hAnsi="宋体" w:eastAsia="宋体" w:cs="宋体"/>
          <w:color w:val="auto"/>
          <w:sz w:val="24"/>
          <w:szCs w:val="24"/>
          <w:highlight w:val="none"/>
        </w:rPr>
      </w:pPr>
    </w:p>
    <w:p w14:paraId="0EF7027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67F2F2E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408C6BA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1CD8E0E2">
      <w:pPr>
        <w:spacing w:line="36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、售后服务承诺书</w:t>
      </w:r>
    </w:p>
    <w:p w14:paraId="4B855C93">
      <w:pPr>
        <w:spacing w:line="360" w:lineRule="auto"/>
        <w:ind w:firstLine="723"/>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售后服务承诺书</w:t>
      </w:r>
    </w:p>
    <w:p w14:paraId="41C1F219">
      <w:pPr>
        <w:spacing w:line="360" w:lineRule="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（请按“项目需求”要求内容自行填写）</w:t>
      </w:r>
    </w:p>
    <w:p w14:paraId="6347AFA2">
      <w:pPr>
        <w:widowControl/>
        <w:spacing w:line="360" w:lineRule="auto"/>
        <w:ind w:firstLine="482"/>
        <w:jc w:val="left"/>
        <w:rPr>
          <w:rFonts w:hint="eastAsia" w:ascii="宋体" w:hAnsi="宋体" w:eastAsia="宋体" w:cs="宋体"/>
          <w:color w:val="auto"/>
          <w:sz w:val="24"/>
          <w:szCs w:val="24"/>
          <w:highlight w:val="none"/>
        </w:rPr>
      </w:pPr>
    </w:p>
    <w:p w14:paraId="7B9EA589">
      <w:pPr>
        <w:spacing w:line="360" w:lineRule="auto"/>
        <w:ind w:firstLine="480"/>
        <w:rPr>
          <w:rFonts w:hint="eastAsia" w:ascii="宋体" w:hAnsi="宋体" w:eastAsia="宋体" w:cs="宋体"/>
          <w:color w:val="auto"/>
          <w:sz w:val="24"/>
          <w:szCs w:val="24"/>
          <w:highlight w:val="none"/>
        </w:rPr>
      </w:pPr>
    </w:p>
    <w:p w14:paraId="5DB7FB6E">
      <w:pPr>
        <w:spacing w:line="360" w:lineRule="auto"/>
        <w:ind w:firstLine="480"/>
        <w:rPr>
          <w:rFonts w:hint="eastAsia" w:ascii="宋体" w:hAnsi="宋体" w:eastAsia="宋体" w:cs="宋体"/>
          <w:color w:val="auto"/>
          <w:sz w:val="24"/>
          <w:szCs w:val="24"/>
          <w:highlight w:val="none"/>
        </w:rPr>
      </w:pPr>
    </w:p>
    <w:p w14:paraId="3DA2EF8F">
      <w:pPr>
        <w:spacing w:line="360" w:lineRule="auto"/>
        <w:ind w:firstLine="480"/>
        <w:rPr>
          <w:rFonts w:hint="eastAsia" w:ascii="宋体" w:hAnsi="宋体" w:eastAsia="宋体" w:cs="宋体"/>
          <w:color w:val="auto"/>
          <w:sz w:val="24"/>
          <w:szCs w:val="24"/>
          <w:highlight w:val="none"/>
        </w:rPr>
      </w:pPr>
    </w:p>
    <w:p w14:paraId="0FF3E8B6">
      <w:pPr>
        <w:spacing w:line="360" w:lineRule="auto"/>
        <w:ind w:firstLine="480"/>
        <w:rPr>
          <w:rFonts w:hint="eastAsia" w:ascii="宋体" w:hAnsi="宋体" w:eastAsia="宋体" w:cs="宋体"/>
          <w:color w:val="auto"/>
          <w:sz w:val="24"/>
          <w:szCs w:val="24"/>
          <w:highlight w:val="none"/>
        </w:rPr>
      </w:pPr>
    </w:p>
    <w:p w14:paraId="6E4AB3E1">
      <w:pPr>
        <w:spacing w:line="360" w:lineRule="auto"/>
        <w:ind w:firstLine="480"/>
        <w:rPr>
          <w:rFonts w:hint="eastAsia" w:ascii="宋体" w:hAnsi="宋体" w:eastAsia="宋体" w:cs="宋体"/>
          <w:color w:val="auto"/>
          <w:sz w:val="24"/>
          <w:szCs w:val="24"/>
          <w:highlight w:val="none"/>
        </w:rPr>
      </w:pPr>
    </w:p>
    <w:p w14:paraId="22A9435A">
      <w:pPr>
        <w:spacing w:line="360" w:lineRule="auto"/>
        <w:ind w:firstLine="480"/>
        <w:rPr>
          <w:rFonts w:hint="eastAsia" w:ascii="宋体" w:hAnsi="宋体" w:eastAsia="宋体" w:cs="宋体"/>
          <w:color w:val="auto"/>
          <w:sz w:val="24"/>
          <w:szCs w:val="24"/>
          <w:highlight w:val="none"/>
        </w:rPr>
      </w:pPr>
    </w:p>
    <w:p w14:paraId="7DC08BBC">
      <w:pPr>
        <w:spacing w:line="360" w:lineRule="auto"/>
        <w:ind w:firstLine="480"/>
        <w:rPr>
          <w:rFonts w:hint="eastAsia" w:ascii="宋体" w:hAnsi="宋体" w:eastAsia="宋体" w:cs="宋体"/>
          <w:color w:val="auto"/>
          <w:sz w:val="24"/>
          <w:szCs w:val="24"/>
          <w:highlight w:val="none"/>
        </w:rPr>
      </w:pPr>
    </w:p>
    <w:p w14:paraId="47868EE2">
      <w:pPr>
        <w:spacing w:line="360" w:lineRule="auto"/>
        <w:ind w:firstLine="480"/>
        <w:rPr>
          <w:rFonts w:hint="eastAsia" w:ascii="宋体" w:hAnsi="宋体" w:eastAsia="宋体" w:cs="宋体"/>
          <w:color w:val="auto"/>
          <w:sz w:val="24"/>
          <w:szCs w:val="24"/>
          <w:highlight w:val="none"/>
        </w:rPr>
      </w:pPr>
    </w:p>
    <w:p w14:paraId="79834958">
      <w:pPr>
        <w:spacing w:line="360" w:lineRule="auto"/>
        <w:ind w:firstLine="480"/>
        <w:rPr>
          <w:rFonts w:hint="eastAsia" w:ascii="宋体" w:hAnsi="宋体" w:eastAsia="宋体" w:cs="宋体"/>
          <w:color w:val="auto"/>
          <w:sz w:val="24"/>
          <w:szCs w:val="24"/>
          <w:highlight w:val="none"/>
        </w:rPr>
      </w:pPr>
    </w:p>
    <w:p w14:paraId="6D971ABA">
      <w:pPr>
        <w:spacing w:line="360" w:lineRule="auto"/>
        <w:ind w:firstLine="480"/>
        <w:rPr>
          <w:rFonts w:hint="eastAsia" w:ascii="宋体" w:hAnsi="宋体" w:eastAsia="宋体" w:cs="宋体"/>
          <w:color w:val="auto"/>
          <w:sz w:val="24"/>
          <w:szCs w:val="24"/>
          <w:highlight w:val="none"/>
        </w:rPr>
      </w:pPr>
    </w:p>
    <w:p w14:paraId="51D5DD37">
      <w:pPr>
        <w:spacing w:line="360" w:lineRule="auto"/>
        <w:ind w:firstLine="480"/>
        <w:rPr>
          <w:rFonts w:hint="eastAsia" w:ascii="宋体" w:hAnsi="宋体" w:eastAsia="宋体" w:cs="宋体"/>
          <w:color w:val="auto"/>
          <w:sz w:val="24"/>
          <w:szCs w:val="24"/>
          <w:highlight w:val="none"/>
        </w:rPr>
      </w:pPr>
    </w:p>
    <w:p w14:paraId="595F0D67">
      <w:pPr>
        <w:spacing w:line="360" w:lineRule="auto"/>
        <w:ind w:firstLine="480"/>
        <w:rPr>
          <w:rFonts w:hint="eastAsia" w:ascii="宋体" w:hAnsi="宋体" w:eastAsia="宋体" w:cs="宋体"/>
          <w:color w:val="auto"/>
          <w:sz w:val="24"/>
          <w:szCs w:val="24"/>
          <w:highlight w:val="none"/>
        </w:rPr>
      </w:pPr>
    </w:p>
    <w:p w14:paraId="41BA5E4E">
      <w:pPr>
        <w:spacing w:line="360" w:lineRule="auto"/>
        <w:ind w:firstLine="480"/>
        <w:rPr>
          <w:rFonts w:hint="eastAsia" w:ascii="宋体" w:hAnsi="宋体" w:eastAsia="宋体" w:cs="宋体"/>
          <w:color w:val="auto"/>
          <w:sz w:val="24"/>
          <w:szCs w:val="24"/>
          <w:highlight w:val="none"/>
        </w:rPr>
      </w:pPr>
    </w:p>
    <w:p w14:paraId="5D41DB3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0E64A87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1A7F617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5D2E1C9">
      <w:pPr>
        <w:widowControl/>
        <w:spacing w:line="360" w:lineRule="auto"/>
        <w:ind w:firstLine="482"/>
        <w:jc w:val="left"/>
        <w:rPr>
          <w:rFonts w:hint="eastAsia" w:ascii="宋体" w:hAnsi="宋体" w:eastAsia="宋体" w:cs="宋体"/>
          <w:color w:val="auto"/>
          <w:sz w:val="24"/>
          <w:szCs w:val="24"/>
          <w:highlight w:val="none"/>
        </w:rPr>
      </w:pPr>
    </w:p>
    <w:p w14:paraId="42C74A00">
      <w:pPr>
        <w:widowControl/>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1055FBA1">
      <w:pPr>
        <w:spacing w:line="360" w:lineRule="auto"/>
        <w:rPr>
          <w:rFonts w:hint="eastAsia" w:ascii="宋体" w:hAnsi="宋体" w:eastAsia="宋体" w:cs="宋体"/>
          <w:b/>
          <w:color w:val="auto"/>
          <w:sz w:val="28"/>
          <w:szCs w:val="21"/>
          <w:highlight w:val="none"/>
        </w:rPr>
      </w:pP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、安装调试方案</w:t>
      </w:r>
    </w:p>
    <w:p w14:paraId="64DCE1D5">
      <w:pPr>
        <w:spacing w:line="360" w:lineRule="auto"/>
        <w:ind w:firstLine="723"/>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安装调试方案</w:t>
      </w:r>
    </w:p>
    <w:p w14:paraId="193DC879">
      <w:pPr>
        <w:spacing w:line="360" w:lineRule="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（请按“项目需求”要求内容自行填写）</w:t>
      </w:r>
    </w:p>
    <w:p w14:paraId="342F4B1D">
      <w:pPr>
        <w:spacing w:line="360" w:lineRule="auto"/>
        <w:ind w:firstLine="482"/>
        <w:rPr>
          <w:rFonts w:hint="eastAsia" w:ascii="宋体" w:hAnsi="宋体" w:eastAsia="宋体" w:cs="宋体"/>
          <w:color w:val="auto"/>
          <w:sz w:val="24"/>
          <w:szCs w:val="24"/>
          <w:highlight w:val="none"/>
        </w:rPr>
      </w:pPr>
    </w:p>
    <w:p w14:paraId="3F194977">
      <w:pPr>
        <w:spacing w:line="360" w:lineRule="auto"/>
        <w:ind w:firstLine="480"/>
        <w:rPr>
          <w:rFonts w:hint="eastAsia" w:ascii="宋体" w:hAnsi="宋体" w:eastAsia="宋体" w:cs="宋体"/>
          <w:color w:val="auto"/>
          <w:sz w:val="24"/>
          <w:szCs w:val="24"/>
          <w:highlight w:val="none"/>
        </w:rPr>
      </w:pPr>
    </w:p>
    <w:p w14:paraId="24CE3F29">
      <w:pPr>
        <w:spacing w:line="360" w:lineRule="auto"/>
        <w:ind w:firstLine="480"/>
        <w:rPr>
          <w:rFonts w:hint="eastAsia" w:ascii="宋体" w:hAnsi="宋体" w:eastAsia="宋体" w:cs="宋体"/>
          <w:color w:val="auto"/>
          <w:sz w:val="24"/>
          <w:szCs w:val="24"/>
          <w:highlight w:val="none"/>
        </w:rPr>
      </w:pPr>
    </w:p>
    <w:p w14:paraId="769400AB">
      <w:pPr>
        <w:spacing w:line="360" w:lineRule="auto"/>
        <w:ind w:firstLine="480"/>
        <w:rPr>
          <w:rFonts w:hint="eastAsia" w:ascii="宋体" w:hAnsi="宋体" w:eastAsia="宋体" w:cs="宋体"/>
          <w:color w:val="auto"/>
          <w:sz w:val="24"/>
          <w:szCs w:val="24"/>
          <w:highlight w:val="none"/>
        </w:rPr>
      </w:pPr>
    </w:p>
    <w:p w14:paraId="7CDF979D">
      <w:pPr>
        <w:spacing w:line="360" w:lineRule="auto"/>
        <w:ind w:firstLine="480"/>
        <w:rPr>
          <w:rFonts w:hint="eastAsia" w:ascii="宋体" w:hAnsi="宋体" w:eastAsia="宋体" w:cs="宋体"/>
          <w:color w:val="auto"/>
          <w:sz w:val="24"/>
          <w:szCs w:val="24"/>
          <w:highlight w:val="none"/>
        </w:rPr>
      </w:pPr>
    </w:p>
    <w:p w14:paraId="19EBE4DA">
      <w:pPr>
        <w:spacing w:line="360" w:lineRule="auto"/>
        <w:ind w:firstLine="480"/>
        <w:rPr>
          <w:rFonts w:hint="eastAsia" w:ascii="宋体" w:hAnsi="宋体" w:eastAsia="宋体" w:cs="宋体"/>
          <w:color w:val="auto"/>
          <w:sz w:val="24"/>
          <w:szCs w:val="24"/>
          <w:highlight w:val="none"/>
        </w:rPr>
      </w:pPr>
    </w:p>
    <w:p w14:paraId="51F45BBE">
      <w:pPr>
        <w:spacing w:line="360" w:lineRule="auto"/>
        <w:ind w:firstLine="480"/>
        <w:rPr>
          <w:rFonts w:hint="eastAsia" w:ascii="宋体" w:hAnsi="宋体" w:eastAsia="宋体" w:cs="宋体"/>
          <w:color w:val="auto"/>
          <w:sz w:val="24"/>
          <w:szCs w:val="24"/>
          <w:highlight w:val="none"/>
        </w:rPr>
      </w:pPr>
    </w:p>
    <w:p w14:paraId="60327AEE">
      <w:pPr>
        <w:spacing w:line="360" w:lineRule="auto"/>
        <w:ind w:firstLine="480"/>
        <w:rPr>
          <w:rFonts w:hint="eastAsia" w:ascii="宋体" w:hAnsi="宋体" w:eastAsia="宋体" w:cs="宋体"/>
          <w:color w:val="auto"/>
          <w:sz w:val="24"/>
          <w:szCs w:val="24"/>
          <w:highlight w:val="none"/>
        </w:rPr>
      </w:pPr>
    </w:p>
    <w:p w14:paraId="66ACA51E">
      <w:pPr>
        <w:spacing w:line="360" w:lineRule="auto"/>
        <w:ind w:firstLine="480"/>
        <w:rPr>
          <w:rFonts w:hint="eastAsia" w:ascii="宋体" w:hAnsi="宋体" w:eastAsia="宋体" w:cs="宋体"/>
          <w:color w:val="auto"/>
          <w:sz w:val="24"/>
          <w:szCs w:val="24"/>
          <w:highlight w:val="none"/>
        </w:rPr>
      </w:pPr>
    </w:p>
    <w:p w14:paraId="1518E09F">
      <w:pPr>
        <w:spacing w:line="360" w:lineRule="auto"/>
        <w:ind w:firstLine="480"/>
        <w:rPr>
          <w:rFonts w:hint="eastAsia" w:ascii="宋体" w:hAnsi="宋体" w:eastAsia="宋体" w:cs="宋体"/>
          <w:color w:val="auto"/>
          <w:sz w:val="24"/>
          <w:szCs w:val="24"/>
          <w:highlight w:val="none"/>
        </w:rPr>
      </w:pPr>
    </w:p>
    <w:p w14:paraId="6EC726D9">
      <w:pPr>
        <w:spacing w:line="360" w:lineRule="auto"/>
        <w:ind w:firstLine="480"/>
        <w:rPr>
          <w:rFonts w:hint="eastAsia" w:ascii="宋体" w:hAnsi="宋体" w:eastAsia="宋体" w:cs="宋体"/>
          <w:color w:val="auto"/>
          <w:sz w:val="24"/>
          <w:szCs w:val="24"/>
          <w:highlight w:val="none"/>
        </w:rPr>
      </w:pPr>
    </w:p>
    <w:p w14:paraId="30927901">
      <w:pPr>
        <w:spacing w:line="360" w:lineRule="auto"/>
        <w:ind w:firstLine="480"/>
        <w:rPr>
          <w:rFonts w:hint="eastAsia" w:ascii="宋体" w:hAnsi="宋体" w:eastAsia="宋体" w:cs="宋体"/>
          <w:color w:val="auto"/>
          <w:sz w:val="24"/>
          <w:szCs w:val="24"/>
          <w:highlight w:val="none"/>
        </w:rPr>
      </w:pPr>
    </w:p>
    <w:p w14:paraId="30B11740">
      <w:pPr>
        <w:spacing w:line="360" w:lineRule="auto"/>
        <w:ind w:firstLine="480"/>
        <w:rPr>
          <w:rFonts w:hint="eastAsia" w:ascii="宋体" w:hAnsi="宋体" w:eastAsia="宋体" w:cs="宋体"/>
          <w:color w:val="auto"/>
          <w:sz w:val="24"/>
          <w:szCs w:val="24"/>
          <w:highlight w:val="none"/>
        </w:rPr>
      </w:pPr>
    </w:p>
    <w:p w14:paraId="66B9EDCF">
      <w:pPr>
        <w:spacing w:line="360" w:lineRule="auto"/>
        <w:ind w:firstLine="480"/>
        <w:rPr>
          <w:rFonts w:hint="eastAsia" w:ascii="宋体" w:hAnsi="宋体" w:eastAsia="宋体" w:cs="宋体"/>
          <w:color w:val="auto"/>
          <w:sz w:val="24"/>
          <w:szCs w:val="24"/>
          <w:highlight w:val="none"/>
        </w:rPr>
      </w:pPr>
    </w:p>
    <w:p w14:paraId="3DD48B7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3A30D26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1931432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1656EFD">
      <w:pPr>
        <w:widowControl/>
        <w:spacing w:line="360" w:lineRule="auto"/>
        <w:ind w:firstLine="562"/>
        <w:jc w:val="left"/>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br w:type="page" w:clear="all"/>
      </w:r>
    </w:p>
    <w:p w14:paraId="0B34D2B3">
      <w:pPr>
        <w:spacing w:line="360" w:lineRule="auto"/>
        <w:rPr>
          <w:rFonts w:hint="eastAsia" w:ascii="宋体" w:hAnsi="宋体" w:eastAsia="宋体" w:cs="宋体"/>
          <w:b/>
          <w:color w:val="auto"/>
          <w:sz w:val="28"/>
          <w:szCs w:val="21"/>
          <w:highlight w:val="none"/>
        </w:rPr>
      </w:pP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、培训方案</w:t>
      </w:r>
    </w:p>
    <w:p w14:paraId="30A53DE5">
      <w:pPr>
        <w:spacing w:line="360" w:lineRule="auto"/>
        <w:ind w:firstLine="723"/>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培训方案</w:t>
      </w:r>
    </w:p>
    <w:p w14:paraId="7278C2E7">
      <w:pPr>
        <w:spacing w:line="360" w:lineRule="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（请按“项目需求”要求内容自行填写）</w:t>
      </w:r>
    </w:p>
    <w:p w14:paraId="3116BC45">
      <w:pPr>
        <w:spacing w:line="360" w:lineRule="auto"/>
        <w:ind w:firstLine="482"/>
        <w:rPr>
          <w:rFonts w:hint="eastAsia" w:ascii="宋体" w:hAnsi="宋体" w:eastAsia="宋体" w:cs="宋体"/>
          <w:color w:val="auto"/>
          <w:sz w:val="24"/>
          <w:szCs w:val="24"/>
          <w:highlight w:val="none"/>
        </w:rPr>
      </w:pPr>
    </w:p>
    <w:p w14:paraId="41212714">
      <w:pPr>
        <w:spacing w:line="360" w:lineRule="auto"/>
        <w:ind w:firstLine="480"/>
        <w:rPr>
          <w:rFonts w:hint="eastAsia" w:ascii="宋体" w:hAnsi="宋体" w:eastAsia="宋体" w:cs="宋体"/>
          <w:color w:val="auto"/>
          <w:sz w:val="24"/>
          <w:szCs w:val="24"/>
          <w:highlight w:val="none"/>
        </w:rPr>
      </w:pPr>
    </w:p>
    <w:p w14:paraId="64878FC2">
      <w:pPr>
        <w:spacing w:line="360" w:lineRule="auto"/>
        <w:ind w:firstLine="480"/>
        <w:rPr>
          <w:rFonts w:hint="eastAsia" w:ascii="宋体" w:hAnsi="宋体" w:eastAsia="宋体" w:cs="宋体"/>
          <w:color w:val="auto"/>
          <w:sz w:val="24"/>
          <w:szCs w:val="24"/>
          <w:highlight w:val="none"/>
        </w:rPr>
      </w:pPr>
    </w:p>
    <w:p w14:paraId="642ED078">
      <w:pPr>
        <w:spacing w:line="360" w:lineRule="auto"/>
        <w:ind w:firstLine="480"/>
        <w:rPr>
          <w:rFonts w:hint="eastAsia" w:ascii="宋体" w:hAnsi="宋体" w:eastAsia="宋体" w:cs="宋体"/>
          <w:color w:val="auto"/>
          <w:sz w:val="24"/>
          <w:szCs w:val="24"/>
          <w:highlight w:val="none"/>
        </w:rPr>
      </w:pPr>
    </w:p>
    <w:p w14:paraId="5A149701">
      <w:pPr>
        <w:spacing w:line="360" w:lineRule="auto"/>
        <w:ind w:firstLine="480"/>
        <w:rPr>
          <w:rFonts w:hint="eastAsia" w:ascii="宋体" w:hAnsi="宋体" w:eastAsia="宋体" w:cs="宋体"/>
          <w:color w:val="auto"/>
          <w:sz w:val="24"/>
          <w:szCs w:val="24"/>
          <w:highlight w:val="none"/>
        </w:rPr>
      </w:pPr>
    </w:p>
    <w:p w14:paraId="6BE8CBAA">
      <w:pPr>
        <w:spacing w:line="360" w:lineRule="auto"/>
        <w:ind w:firstLine="480"/>
        <w:rPr>
          <w:rFonts w:hint="eastAsia" w:ascii="宋体" w:hAnsi="宋体" w:eastAsia="宋体" w:cs="宋体"/>
          <w:color w:val="auto"/>
          <w:sz w:val="24"/>
          <w:szCs w:val="24"/>
          <w:highlight w:val="none"/>
        </w:rPr>
      </w:pPr>
    </w:p>
    <w:p w14:paraId="2CEA43AE">
      <w:pPr>
        <w:spacing w:line="360" w:lineRule="auto"/>
        <w:ind w:firstLine="480"/>
        <w:rPr>
          <w:rFonts w:hint="eastAsia" w:ascii="宋体" w:hAnsi="宋体" w:eastAsia="宋体" w:cs="宋体"/>
          <w:color w:val="auto"/>
          <w:sz w:val="24"/>
          <w:szCs w:val="24"/>
          <w:highlight w:val="none"/>
        </w:rPr>
      </w:pPr>
    </w:p>
    <w:p w14:paraId="3EC34BB6">
      <w:pPr>
        <w:spacing w:line="360" w:lineRule="auto"/>
        <w:ind w:firstLine="480"/>
        <w:rPr>
          <w:rFonts w:hint="eastAsia" w:ascii="宋体" w:hAnsi="宋体" w:eastAsia="宋体" w:cs="宋体"/>
          <w:color w:val="auto"/>
          <w:sz w:val="24"/>
          <w:szCs w:val="24"/>
          <w:highlight w:val="none"/>
        </w:rPr>
      </w:pPr>
    </w:p>
    <w:p w14:paraId="6FC1048E">
      <w:pPr>
        <w:spacing w:line="360" w:lineRule="auto"/>
        <w:ind w:firstLine="480"/>
        <w:rPr>
          <w:rFonts w:hint="eastAsia" w:ascii="宋体" w:hAnsi="宋体" w:eastAsia="宋体" w:cs="宋体"/>
          <w:color w:val="auto"/>
          <w:sz w:val="24"/>
          <w:szCs w:val="24"/>
          <w:highlight w:val="none"/>
        </w:rPr>
      </w:pPr>
    </w:p>
    <w:p w14:paraId="46461B97">
      <w:pPr>
        <w:spacing w:line="360" w:lineRule="auto"/>
        <w:ind w:firstLine="480"/>
        <w:rPr>
          <w:rFonts w:hint="eastAsia" w:ascii="宋体" w:hAnsi="宋体" w:eastAsia="宋体" w:cs="宋体"/>
          <w:color w:val="auto"/>
          <w:sz w:val="24"/>
          <w:szCs w:val="24"/>
          <w:highlight w:val="none"/>
        </w:rPr>
      </w:pPr>
    </w:p>
    <w:p w14:paraId="17F9EC59">
      <w:pPr>
        <w:spacing w:line="360" w:lineRule="auto"/>
        <w:ind w:firstLine="480"/>
        <w:rPr>
          <w:rFonts w:hint="eastAsia" w:ascii="宋体" w:hAnsi="宋体" w:eastAsia="宋体" w:cs="宋体"/>
          <w:color w:val="auto"/>
          <w:sz w:val="24"/>
          <w:szCs w:val="24"/>
          <w:highlight w:val="none"/>
        </w:rPr>
      </w:pPr>
    </w:p>
    <w:p w14:paraId="1B95B64B">
      <w:pPr>
        <w:spacing w:line="360" w:lineRule="auto"/>
        <w:ind w:firstLine="480"/>
        <w:rPr>
          <w:rFonts w:hint="eastAsia" w:ascii="宋体" w:hAnsi="宋体" w:eastAsia="宋体" w:cs="宋体"/>
          <w:color w:val="auto"/>
          <w:sz w:val="24"/>
          <w:szCs w:val="24"/>
          <w:highlight w:val="none"/>
        </w:rPr>
      </w:pPr>
    </w:p>
    <w:p w14:paraId="396DB853">
      <w:pPr>
        <w:spacing w:line="360" w:lineRule="auto"/>
        <w:ind w:firstLine="480"/>
        <w:rPr>
          <w:rFonts w:hint="eastAsia" w:ascii="宋体" w:hAnsi="宋体" w:eastAsia="宋体" w:cs="宋体"/>
          <w:color w:val="auto"/>
          <w:sz w:val="24"/>
          <w:szCs w:val="24"/>
          <w:highlight w:val="none"/>
        </w:rPr>
      </w:pPr>
    </w:p>
    <w:p w14:paraId="5014A80B">
      <w:pPr>
        <w:spacing w:line="360" w:lineRule="auto"/>
        <w:ind w:firstLine="480"/>
        <w:rPr>
          <w:rFonts w:hint="eastAsia" w:ascii="宋体" w:hAnsi="宋体" w:eastAsia="宋体" w:cs="宋体"/>
          <w:color w:val="auto"/>
          <w:sz w:val="24"/>
          <w:szCs w:val="24"/>
          <w:highlight w:val="none"/>
        </w:rPr>
      </w:pPr>
    </w:p>
    <w:p w14:paraId="43764A0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11EE89C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12CBE34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34DC6A7">
      <w:pPr>
        <w:widowControl/>
        <w:spacing w:line="360" w:lineRule="auto"/>
        <w:ind w:firstLine="562"/>
        <w:jc w:val="left"/>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br w:type="page" w:clear="all"/>
      </w:r>
    </w:p>
    <w:p w14:paraId="7D696F7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、财务状况报告及税收、社会保障资金缴纳情况承诺函</w:t>
      </w:r>
    </w:p>
    <w:p w14:paraId="694B35D7">
      <w:pPr>
        <w:spacing w:line="360" w:lineRule="auto"/>
        <w:ind w:firstLine="723"/>
        <w:jc w:val="center"/>
        <w:rPr>
          <w:rFonts w:hint="eastAsia" w:ascii="宋体" w:hAnsi="宋体" w:eastAsia="宋体" w:cs="宋体"/>
          <w:bCs/>
          <w:color w:val="auto"/>
          <w:sz w:val="36"/>
          <w:szCs w:val="28"/>
          <w:highlight w:val="none"/>
        </w:rPr>
      </w:pPr>
    </w:p>
    <w:p w14:paraId="714860CC">
      <w:pPr>
        <w:spacing w:line="360" w:lineRule="auto"/>
        <w:ind w:firstLine="723"/>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财务状况报告及税收、社会保障资金缴纳情况承诺函</w:t>
      </w:r>
    </w:p>
    <w:p w14:paraId="5468B74B">
      <w:pPr>
        <w:pStyle w:val="222"/>
        <w:spacing w:line="360" w:lineRule="auto"/>
        <w:rPr>
          <w:rFonts w:hint="eastAsia" w:ascii="宋体" w:hAnsi="宋体" w:eastAsia="宋体" w:cs="宋体"/>
          <w:color w:val="auto"/>
          <w:highlight w:val="none"/>
        </w:rPr>
      </w:pPr>
    </w:p>
    <w:p w14:paraId="45E4EC5E">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i/>
          <w:color w:val="auto"/>
          <w:sz w:val="24"/>
          <w:highlight w:val="none"/>
          <w:u w:val="single"/>
        </w:rPr>
        <w:t>【采购单位】</w:t>
      </w:r>
    </w:p>
    <w:p w14:paraId="4434EC59">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i/>
          <w:color w:val="auto"/>
          <w:sz w:val="24"/>
          <w:highlight w:val="none"/>
          <w:u w:val="single"/>
        </w:rPr>
        <w:t>供应商名称</w:t>
      </w:r>
      <w:r>
        <w:rPr>
          <w:rFonts w:hint="eastAsia" w:ascii="宋体" w:hAnsi="宋体" w:eastAsia="宋体" w:cs="宋体"/>
          <w:color w:val="auto"/>
          <w:sz w:val="24"/>
          <w:highlight w:val="none"/>
        </w:rPr>
        <w:t>参加</w:t>
      </w:r>
      <w:r>
        <w:rPr>
          <w:rFonts w:hint="eastAsia" w:ascii="宋体" w:hAnsi="宋体" w:eastAsia="宋体" w:cs="宋体"/>
          <w:i/>
          <w:color w:val="auto"/>
          <w:sz w:val="24"/>
          <w:highlight w:val="none"/>
          <w:u w:val="single"/>
        </w:rPr>
        <w:t>【项目名称】</w:t>
      </w:r>
      <w:r>
        <w:rPr>
          <w:rFonts w:hint="eastAsia" w:ascii="宋体" w:hAnsi="宋体" w:eastAsia="宋体" w:cs="宋体"/>
          <w:color w:val="auto"/>
          <w:sz w:val="24"/>
          <w:highlight w:val="none"/>
        </w:rPr>
        <w:t>（项目编号：</w:t>
      </w:r>
      <w:r>
        <w:rPr>
          <w:rFonts w:hint="eastAsia" w:ascii="宋体" w:hAnsi="宋体" w:eastAsia="宋体" w:cs="宋体"/>
          <w:i/>
          <w:color w:val="auto"/>
          <w:sz w:val="24"/>
          <w:highlight w:val="none"/>
          <w:u w:val="single"/>
        </w:rPr>
        <w:t>【项目编号】</w:t>
      </w:r>
      <w:r>
        <w:rPr>
          <w:rFonts w:hint="eastAsia" w:ascii="宋体" w:hAnsi="宋体" w:eastAsia="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88F63B8">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60624385">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71654825">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1FDE704C">
      <w:pPr>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34DA261B">
      <w:pPr>
        <w:spacing w:line="360" w:lineRule="auto"/>
        <w:ind w:firstLine="482"/>
        <w:rPr>
          <w:rFonts w:hint="eastAsia" w:ascii="宋体" w:hAnsi="宋体" w:eastAsia="宋体" w:cs="宋体"/>
          <w:color w:val="auto"/>
          <w:sz w:val="24"/>
          <w:highlight w:val="none"/>
        </w:rPr>
      </w:pPr>
    </w:p>
    <w:p w14:paraId="439B5FA1">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1576ECED">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72F8FE1D">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6F53125">
      <w:pPr>
        <w:spacing w:line="360" w:lineRule="auto"/>
        <w:ind w:firstLine="482"/>
        <w:rPr>
          <w:rFonts w:hint="eastAsia" w:ascii="宋体" w:hAnsi="宋体" w:eastAsia="宋体" w:cs="宋体"/>
          <w:b/>
          <w:color w:val="auto"/>
          <w:sz w:val="24"/>
          <w:szCs w:val="24"/>
          <w:highlight w:val="none"/>
        </w:rPr>
      </w:pPr>
    </w:p>
    <w:p w14:paraId="5C40A84C">
      <w:pPr>
        <w:spacing w:line="360" w:lineRule="auto"/>
        <w:rPr>
          <w:rFonts w:hint="eastAsia" w:ascii="宋体" w:hAnsi="宋体" w:eastAsia="宋体" w:cs="宋体"/>
          <w:color w:val="auto"/>
          <w:sz w:val="24"/>
          <w:highlight w:val="none"/>
        </w:rPr>
      </w:pPr>
      <w:r>
        <w:rPr>
          <w:rFonts w:hint="eastAsia" w:ascii="宋体" w:hAnsi="宋体" w:eastAsia="宋体" w:cs="宋体"/>
          <w:b/>
          <w:color w:val="auto"/>
          <w:sz w:val="36"/>
          <w:szCs w:val="20"/>
          <w:highlight w:val="none"/>
        </w:rPr>
        <w:br w:type="page" w:clear="all"/>
      </w:r>
      <w:r>
        <w:rPr>
          <w:rFonts w:hint="eastAsia" w:ascii="宋体" w:hAnsi="宋体" w:eastAsia="宋体" w:cs="宋体"/>
          <w:color w:val="auto"/>
          <w:sz w:val="24"/>
          <w:szCs w:val="24"/>
          <w:highlight w:val="none"/>
        </w:rPr>
        <w:t>格式1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其他材料</w:t>
      </w:r>
    </w:p>
    <w:p w14:paraId="33543D42">
      <w:pPr>
        <w:spacing w:line="360" w:lineRule="auto"/>
        <w:ind w:firstLine="723"/>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其他材料</w:t>
      </w:r>
    </w:p>
    <w:p w14:paraId="215EC689">
      <w:pPr>
        <w:spacing w:line="360" w:lineRule="auto"/>
        <w:ind w:firstLine="48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（投标人对招标文件响应有必要提供的材料或评标办法中要求提供的材料）</w:t>
      </w:r>
    </w:p>
    <w:p w14:paraId="6A548E4A">
      <w:pPr>
        <w:spacing w:line="360" w:lineRule="auto"/>
        <w:ind w:firstLine="482"/>
        <w:rPr>
          <w:rFonts w:hint="eastAsia" w:ascii="宋体" w:hAnsi="宋体" w:eastAsia="宋体" w:cs="宋体"/>
          <w:color w:val="auto"/>
          <w:sz w:val="24"/>
          <w:szCs w:val="24"/>
          <w:highlight w:val="none"/>
        </w:rPr>
      </w:pPr>
    </w:p>
    <w:p w14:paraId="56D188ED">
      <w:pPr>
        <w:spacing w:line="360" w:lineRule="auto"/>
        <w:ind w:firstLine="482"/>
        <w:rPr>
          <w:rFonts w:hint="eastAsia" w:ascii="宋体" w:hAnsi="宋体" w:eastAsia="宋体" w:cs="宋体"/>
          <w:color w:val="auto"/>
          <w:sz w:val="24"/>
          <w:szCs w:val="24"/>
          <w:highlight w:val="none"/>
        </w:rPr>
      </w:pPr>
    </w:p>
    <w:p w14:paraId="55400A7A">
      <w:pPr>
        <w:spacing w:line="360" w:lineRule="auto"/>
        <w:ind w:firstLine="482"/>
        <w:rPr>
          <w:rFonts w:hint="eastAsia" w:ascii="宋体" w:hAnsi="宋体" w:eastAsia="宋体" w:cs="宋体"/>
          <w:color w:val="auto"/>
          <w:sz w:val="24"/>
          <w:szCs w:val="24"/>
          <w:highlight w:val="none"/>
        </w:rPr>
      </w:pPr>
    </w:p>
    <w:p w14:paraId="576AB79D">
      <w:pPr>
        <w:spacing w:line="360" w:lineRule="auto"/>
        <w:ind w:firstLine="482"/>
        <w:rPr>
          <w:rFonts w:hint="eastAsia" w:ascii="宋体" w:hAnsi="宋体" w:eastAsia="宋体" w:cs="宋体"/>
          <w:color w:val="auto"/>
          <w:sz w:val="24"/>
          <w:szCs w:val="24"/>
          <w:highlight w:val="none"/>
        </w:rPr>
      </w:pPr>
    </w:p>
    <w:p w14:paraId="38B8D949">
      <w:pPr>
        <w:spacing w:line="360" w:lineRule="auto"/>
        <w:ind w:firstLine="482"/>
        <w:rPr>
          <w:rFonts w:hint="eastAsia" w:ascii="宋体" w:hAnsi="宋体" w:eastAsia="宋体" w:cs="宋体"/>
          <w:color w:val="auto"/>
          <w:sz w:val="24"/>
          <w:szCs w:val="24"/>
          <w:highlight w:val="none"/>
        </w:rPr>
      </w:pPr>
    </w:p>
    <w:p w14:paraId="24D1D69A">
      <w:pPr>
        <w:spacing w:line="360" w:lineRule="auto"/>
        <w:ind w:firstLine="482"/>
        <w:rPr>
          <w:rFonts w:hint="eastAsia" w:ascii="宋体" w:hAnsi="宋体" w:eastAsia="宋体" w:cs="宋体"/>
          <w:color w:val="auto"/>
          <w:sz w:val="24"/>
          <w:szCs w:val="24"/>
          <w:highlight w:val="none"/>
        </w:rPr>
      </w:pPr>
    </w:p>
    <w:p w14:paraId="5EE4AC1B">
      <w:pPr>
        <w:spacing w:line="360" w:lineRule="auto"/>
        <w:ind w:firstLine="482"/>
        <w:rPr>
          <w:rFonts w:hint="eastAsia" w:ascii="宋体" w:hAnsi="宋体" w:eastAsia="宋体" w:cs="宋体"/>
          <w:color w:val="auto"/>
          <w:sz w:val="24"/>
          <w:szCs w:val="24"/>
          <w:highlight w:val="none"/>
        </w:rPr>
      </w:pPr>
    </w:p>
    <w:p w14:paraId="270E6BFE">
      <w:pPr>
        <w:spacing w:line="360" w:lineRule="auto"/>
        <w:ind w:firstLine="482"/>
        <w:rPr>
          <w:rFonts w:hint="eastAsia" w:ascii="宋体" w:hAnsi="宋体" w:eastAsia="宋体" w:cs="宋体"/>
          <w:color w:val="auto"/>
          <w:sz w:val="24"/>
          <w:szCs w:val="24"/>
          <w:highlight w:val="none"/>
        </w:rPr>
      </w:pPr>
    </w:p>
    <w:p w14:paraId="5E4FA96D">
      <w:pPr>
        <w:spacing w:line="360" w:lineRule="auto"/>
        <w:ind w:firstLine="482"/>
        <w:rPr>
          <w:rFonts w:hint="eastAsia" w:ascii="宋体" w:hAnsi="宋体" w:eastAsia="宋体" w:cs="宋体"/>
          <w:color w:val="auto"/>
          <w:sz w:val="24"/>
          <w:szCs w:val="24"/>
          <w:highlight w:val="none"/>
        </w:rPr>
      </w:pPr>
    </w:p>
    <w:p w14:paraId="0C1A12F4">
      <w:pPr>
        <w:spacing w:line="360" w:lineRule="auto"/>
        <w:ind w:firstLine="482"/>
        <w:rPr>
          <w:rFonts w:hint="eastAsia" w:ascii="宋体" w:hAnsi="宋体" w:eastAsia="宋体" w:cs="宋体"/>
          <w:color w:val="auto"/>
          <w:sz w:val="24"/>
          <w:szCs w:val="24"/>
          <w:highlight w:val="none"/>
        </w:rPr>
      </w:pPr>
    </w:p>
    <w:p w14:paraId="5A701092">
      <w:pPr>
        <w:spacing w:line="360" w:lineRule="auto"/>
        <w:ind w:firstLine="482"/>
        <w:rPr>
          <w:rFonts w:hint="eastAsia" w:ascii="宋体" w:hAnsi="宋体" w:eastAsia="宋体" w:cs="宋体"/>
          <w:color w:val="auto"/>
          <w:sz w:val="24"/>
          <w:szCs w:val="24"/>
          <w:highlight w:val="none"/>
        </w:rPr>
      </w:pPr>
    </w:p>
    <w:p w14:paraId="59A87367">
      <w:pPr>
        <w:spacing w:line="360" w:lineRule="auto"/>
        <w:ind w:firstLine="482"/>
        <w:rPr>
          <w:rFonts w:hint="eastAsia" w:ascii="宋体" w:hAnsi="宋体" w:eastAsia="宋体" w:cs="宋体"/>
          <w:color w:val="auto"/>
          <w:sz w:val="24"/>
          <w:szCs w:val="24"/>
          <w:highlight w:val="none"/>
        </w:rPr>
      </w:pPr>
    </w:p>
    <w:p w14:paraId="2F7765DF">
      <w:pPr>
        <w:spacing w:line="360" w:lineRule="auto"/>
        <w:ind w:firstLine="482"/>
        <w:rPr>
          <w:rFonts w:hint="eastAsia" w:ascii="宋体" w:hAnsi="宋体" w:eastAsia="宋体" w:cs="宋体"/>
          <w:color w:val="auto"/>
          <w:sz w:val="24"/>
          <w:szCs w:val="24"/>
          <w:highlight w:val="none"/>
        </w:rPr>
      </w:pPr>
    </w:p>
    <w:p w14:paraId="32FA0B71">
      <w:pPr>
        <w:spacing w:line="360" w:lineRule="auto"/>
        <w:ind w:firstLine="482"/>
        <w:rPr>
          <w:rFonts w:hint="eastAsia" w:ascii="宋体" w:hAnsi="宋体" w:eastAsia="宋体" w:cs="宋体"/>
          <w:color w:val="auto"/>
          <w:sz w:val="24"/>
          <w:szCs w:val="24"/>
          <w:highlight w:val="none"/>
        </w:rPr>
      </w:pPr>
    </w:p>
    <w:p w14:paraId="4D0BC36F">
      <w:pPr>
        <w:spacing w:line="360" w:lineRule="auto"/>
        <w:ind w:firstLine="482"/>
        <w:rPr>
          <w:rFonts w:hint="eastAsia" w:ascii="宋体" w:hAnsi="宋体" w:eastAsia="宋体" w:cs="宋体"/>
          <w:color w:val="auto"/>
          <w:sz w:val="24"/>
          <w:szCs w:val="24"/>
          <w:highlight w:val="none"/>
        </w:rPr>
      </w:pPr>
    </w:p>
    <w:p w14:paraId="257A80EB">
      <w:pPr>
        <w:spacing w:line="360" w:lineRule="auto"/>
        <w:ind w:firstLine="482"/>
        <w:rPr>
          <w:rFonts w:hint="eastAsia" w:ascii="宋体" w:hAnsi="宋体" w:eastAsia="宋体" w:cs="宋体"/>
          <w:color w:val="auto"/>
          <w:sz w:val="24"/>
          <w:szCs w:val="24"/>
          <w:highlight w:val="none"/>
        </w:rPr>
      </w:pPr>
    </w:p>
    <w:p w14:paraId="32F204AB">
      <w:pPr>
        <w:spacing w:line="360" w:lineRule="auto"/>
        <w:ind w:firstLine="482"/>
        <w:rPr>
          <w:rFonts w:hint="eastAsia" w:ascii="宋体" w:hAnsi="宋体" w:eastAsia="宋体" w:cs="宋体"/>
          <w:color w:val="auto"/>
          <w:sz w:val="24"/>
          <w:szCs w:val="24"/>
          <w:highlight w:val="none"/>
        </w:rPr>
      </w:pPr>
    </w:p>
    <w:p w14:paraId="406D9B7E">
      <w:pPr>
        <w:spacing w:line="360" w:lineRule="auto"/>
        <w:ind w:firstLine="560"/>
        <w:rPr>
          <w:rFonts w:hint="eastAsia" w:ascii="宋体" w:hAnsi="宋体" w:eastAsia="宋体" w:cs="宋体"/>
          <w:b/>
          <w:color w:val="auto"/>
          <w:sz w:val="28"/>
          <w:szCs w:val="30"/>
          <w:highlight w:val="none"/>
        </w:rPr>
      </w:pPr>
    </w:p>
    <w:p w14:paraId="48F549B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5A12639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58198C76">
      <w:pPr>
        <w:spacing w:line="360" w:lineRule="auto"/>
        <w:ind w:firstLine="480"/>
        <w:rPr>
          <w:rFonts w:hint="eastAsia" w:ascii="宋体" w:hAnsi="宋体" w:eastAsia="宋体" w:cs="宋体"/>
          <w:color w:val="auto"/>
          <w:spacing w:val="6"/>
          <w:sz w:val="30"/>
          <w:szCs w:val="30"/>
          <w:highlight w:val="none"/>
        </w:rPr>
      </w:pPr>
      <w:r>
        <w:rPr>
          <w:rFonts w:hint="eastAsia" w:ascii="宋体" w:hAnsi="宋体" w:eastAsia="宋体" w:cs="宋体"/>
          <w:color w:val="auto"/>
          <w:sz w:val="24"/>
          <w:szCs w:val="24"/>
          <w:highlight w:val="none"/>
        </w:rPr>
        <w:t>日期：    年     月     日</w:t>
      </w:r>
    </w:p>
    <w:p w14:paraId="6D4AD9DD">
      <w:pPr>
        <w:widowControl/>
        <w:spacing w:line="360" w:lineRule="auto"/>
        <w:ind w:firstLine="720"/>
        <w:jc w:val="left"/>
        <w:rPr>
          <w:rFonts w:hint="eastAsia" w:ascii="宋体" w:hAnsi="宋体" w:eastAsia="宋体" w:cs="宋体"/>
          <w:b/>
          <w:color w:val="auto"/>
          <w:sz w:val="36"/>
          <w:szCs w:val="20"/>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fmt="decimal" w:start="1"/>
          <w:cols w:space="720" w:num="1"/>
          <w:titlePg/>
          <w:docGrid w:linePitch="360" w:charSpace="0"/>
        </w:sectPr>
      </w:pPr>
    </w:p>
    <w:bookmarkEnd w:id="20"/>
    <w:bookmarkEnd w:id="21"/>
    <w:p w14:paraId="53A92EEE">
      <w:pPr>
        <w:keepNext/>
        <w:keepLines/>
        <w:spacing w:line="360" w:lineRule="auto"/>
        <w:ind w:firstLine="723"/>
        <w:jc w:val="center"/>
        <w:outlineLvl w:val="0"/>
        <w:rPr>
          <w:rFonts w:hint="eastAsia" w:ascii="宋体" w:hAnsi="宋体" w:eastAsia="宋体" w:cs="宋体"/>
          <w:color w:val="auto"/>
          <w:sz w:val="36"/>
          <w:szCs w:val="20"/>
          <w:highlight w:val="none"/>
        </w:rPr>
      </w:pPr>
      <w:bookmarkStart w:id="22" w:name="_Toc151625260"/>
      <w:bookmarkStart w:id="23" w:name="_Toc513622230"/>
      <w:r>
        <w:rPr>
          <w:rFonts w:hint="eastAsia" w:ascii="宋体" w:hAnsi="宋体" w:eastAsia="宋体" w:cs="宋体"/>
          <w:color w:val="auto"/>
          <w:sz w:val="36"/>
          <w:szCs w:val="20"/>
          <w:highlight w:val="none"/>
        </w:rPr>
        <w:t>第</w:t>
      </w:r>
      <w:r>
        <w:rPr>
          <w:rFonts w:hint="eastAsia" w:ascii="宋体" w:hAnsi="宋体" w:eastAsia="宋体" w:cs="宋体"/>
          <w:color w:val="auto"/>
          <w:sz w:val="36"/>
          <w:szCs w:val="20"/>
          <w:highlight w:val="none"/>
          <w:lang w:eastAsia="zh-CN"/>
        </w:rPr>
        <w:t>五</w:t>
      </w:r>
      <w:r>
        <w:rPr>
          <w:rFonts w:hint="eastAsia" w:ascii="宋体" w:hAnsi="宋体" w:eastAsia="宋体" w:cs="宋体"/>
          <w:color w:val="auto"/>
          <w:sz w:val="36"/>
          <w:szCs w:val="20"/>
          <w:highlight w:val="none"/>
        </w:rPr>
        <w:t>章项目需求</w:t>
      </w:r>
      <w:bookmarkEnd w:id="22"/>
      <w:bookmarkEnd w:id="23"/>
    </w:p>
    <w:p w14:paraId="4CBCDCD3">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说明：本项目属性为货物，</w:t>
      </w:r>
      <w:r>
        <w:rPr>
          <w:rFonts w:hint="eastAsia" w:ascii="宋体" w:hAnsi="宋体" w:eastAsia="宋体" w:cs="宋体"/>
          <w:b/>
          <w:color w:val="auto"/>
          <w:sz w:val="24"/>
          <w:szCs w:val="21"/>
          <w:highlight w:val="none"/>
        </w:rPr>
        <w:t>采购标的对应的中小企业划分标准所属行业为</w:t>
      </w:r>
      <w:r>
        <w:rPr>
          <w:rFonts w:hint="eastAsia" w:ascii="宋体" w:hAnsi="宋体" w:eastAsia="宋体" w:cs="宋体"/>
          <w:b/>
          <w:color w:val="auto"/>
          <w:sz w:val="24"/>
          <w:szCs w:val="21"/>
          <w:highlight w:val="none"/>
          <w:u w:val="single"/>
        </w:rPr>
        <w:t>工业</w:t>
      </w:r>
      <w:r>
        <w:rPr>
          <w:rFonts w:hint="eastAsia" w:ascii="宋体" w:hAnsi="宋体" w:eastAsia="宋体" w:cs="宋体"/>
          <w:b/>
          <w:color w:val="auto"/>
          <w:sz w:val="24"/>
          <w:szCs w:val="21"/>
          <w:highlight w:val="none"/>
        </w:rPr>
        <w:t>。</w:t>
      </w:r>
    </w:p>
    <w:p w14:paraId="50F51019">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bCs/>
          <w:color w:val="auto"/>
          <w:sz w:val="24"/>
          <w:szCs w:val="24"/>
          <w:highlight w:val="none"/>
        </w:rPr>
        <w:t>本项目需求中标注★号的部分为实质性要求和条件（由采购人根据实际情况设置），投标人必须作出满足或者优于原要求和条件的响应，否则投标无效。</w:t>
      </w:r>
    </w:p>
    <w:p w14:paraId="0D464D15">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3AEBC286">
      <w:pPr>
        <w:pStyle w:val="267"/>
        <w:spacing w:line="240" w:lineRule="auto"/>
        <w:ind w:firstLine="498"/>
        <w:rPr>
          <w:rFonts w:hint="eastAsia" w:ascii="宋体" w:hAnsi="宋体" w:eastAsia="宋体" w:cs="宋体"/>
          <w:b/>
          <w:bCs/>
          <w:color w:val="auto"/>
          <w:sz w:val="28"/>
          <w:szCs w:val="28"/>
          <w:highlight w:val="none"/>
          <w:lang w:val="en-US" w:eastAsia="zh-CN" w:bidi="ar-SA"/>
        </w:rPr>
      </w:pPr>
      <w:bookmarkStart w:id="24" w:name="_Toc151625261"/>
      <w:bookmarkStart w:id="25" w:name="_Toc513622231"/>
      <w:bookmarkStart w:id="26" w:name="_Toc139967217"/>
      <w:bookmarkStart w:id="27" w:name="_Toc139966433"/>
      <w:r>
        <w:rPr>
          <w:rFonts w:hint="eastAsia" w:ascii="宋体" w:hAnsi="宋体" w:eastAsia="宋体" w:cs="宋体"/>
          <w:b/>
          <w:bCs/>
          <w:color w:val="auto"/>
          <w:sz w:val="28"/>
          <w:szCs w:val="28"/>
          <w:highlight w:val="none"/>
          <w:lang w:val="en-US" w:eastAsia="zh-CN" w:bidi="ar-SA"/>
        </w:rPr>
        <w:t>一、项目背景</w:t>
      </w:r>
    </w:p>
    <w:p w14:paraId="1D2ECB52">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为深入推进我院材料工程技术专业内涵建设，统筹专业建设提质、实训课程优化、技能大赛备赛及产教融合深化等多重需求，我院特申请购置一批材料检测相关设备，总预算为100万元。</w:t>
      </w:r>
    </w:p>
    <w:p w14:paraId="3BB2966E">
      <w:pPr>
        <w:pStyle w:val="267"/>
        <w:spacing w:line="240" w:lineRule="auto"/>
        <w:ind w:firstLine="498"/>
        <w:rPr>
          <w:rFonts w:hint="default"/>
          <w:color w:val="auto"/>
          <w:highlight w:val="none"/>
          <w:lang w:val="en-US" w:eastAsia="zh-CN"/>
        </w:rPr>
      </w:pPr>
      <w:r>
        <w:rPr>
          <w:rFonts w:hint="eastAsia" w:ascii="宋体" w:hAnsi="宋体" w:eastAsia="宋体" w:cs="宋体"/>
          <w:b/>
          <w:bCs/>
          <w:color w:val="auto"/>
          <w:sz w:val="28"/>
          <w:szCs w:val="28"/>
          <w:highlight w:val="none"/>
          <w:lang w:val="en-US" w:eastAsia="zh-CN" w:bidi="ar-SA"/>
        </w:rPr>
        <w:t>二、货物（标的）采购清单</w:t>
      </w:r>
    </w:p>
    <w:tbl>
      <w:tblPr>
        <w:tblStyle w:val="48"/>
        <w:tblW w:w="9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4324"/>
        <w:gridCol w:w="741"/>
        <w:gridCol w:w="741"/>
        <w:gridCol w:w="3302"/>
      </w:tblGrid>
      <w:tr w14:paraId="5DC3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39B43248">
            <w:pPr>
              <w:widowControl/>
              <w:snapToGrid w:val="0"/>
              <w:spacing w:after="0" w:line="360" w:lineRule="auto"/>
              <w:ind w:left="0" w:leftChars="0" w:right="0" w:rightChars="0" w:firstLine="0" w:firstLineChars="0"/>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序号</w:t>
            </w:r>
          </w:p>
        </w:tc>
        <w:tc>
          <w:tcPr>
            <w:tcW w:w="0" w:type="auto"/>
            <w:vAlign w:val="center"/>
          </w:tcPr>
          <w:p w14:paraId="120857AC">
            <w:pPr>
              <w:widowControl/>
              <w:snapToGrid w:val="0"/>
              <w:spacing w:after="0" w:line="360" w:lineRule="auto"/>
              <w:ind w:left="0" w:leftChars="0" w:right="0" w:rightChars="0" w:firstLine="0" w:firstLineChars="0"/>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设备名称</w:t>
            </w:r>
          </w:p>
        </w:tc>
        <w:tc>
          <w:tcPr>
            <w:tcW w:w="0" w:type="auto"/>
            <w:vAlign w:val="center"/>
          </w:tcPr>
          <w:p w14:paraId="75339A39">
            <w:pPr>
              <w:widowControl/>
              <w:snapToGrid w:val="0"/>
              <w:spacing w:after="0" w:line="360" w:lineRule="auto"/>
              <w:ind w:left="0" w:leftChars="0" w:right="0" w:rightChars="0" w:firstLine="0" w:firstLineChars="0"/>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数量</w:t>
            </w:r>
          </w:p>
        </w:tc>
        <w:tc>
          <w:tcPr>
            <w:tcW w:w="0" w:type="auto"/>
            <w:vAlign w:val="center"/>
          </w:tcPr>
          <w:p w14:paraId="22919AB5">
            <w:pPr>
              <w:widowControl/>
              <w:snapToGrid w:val="0"/>
              <w:spacing w:after="0" w:line="360" w:lineRule="auto"/>
              <w:ind w:left="0" w:leftChars="0" w:right="0" w:rightChars="0" w:firstLine="0" w:firstLineChars="0"/>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单位</w:t>
            </w:r>
          </w:p>
        </w:tc>
        <w:tc>
          <w:tcPr>
            <w:tcW w:w="3302" w:type="dxa"/>
            <w:vAlign w:val="center"/>
          </w:tcPr>
          <w:p w14:paraId="505DE616">
            <w:pPr>
              <w:widowControl/>
              <w:snapToGrid w:val="0"/>
              <w:spacing w:after="0" w:line="360" w:lineRule="auto"/>
              <w:ind w:left="0" w:leftChars="0" w:right="0" w:rightChars="0" w:firstLine="0" w:firstLineChars="0"/>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中小企业划分标准所属行业</w:t>
            </w:r>
          </w:p>
        </w:tc>
      </w:tr>
      <w:tr w14:paraId="44293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6897D22C">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1</w:t>
            </w:r>
          </w:p>
        </w:tc>
        <w:tc>
          <w:tcPr>
            <w:tcW w:w="0" w:type="auto"/>
            <w:vAlign w:val="center"/>
          </w:tcPr>
          <w:p w14:paraId="319C626D">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新材料金相智能检测一体化实训平台</w:t>
            </w:r>
          </w:p>
        </w:tc>
        <w:tc>
          <w:tcPr>
            <w:tcW w:w="0" w:type="auto"/>
            <w:vAlign w:val="center"/>
          </w:tcPr>
          <w:p w14:paraId="385C5A90">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5</w:t>
            </w:r>
          </w:p>
        </w:tc>
        <w:tc>
          <w:tcPr>
            <w:tcW w:w="0" w:type="auto"/>
            <w:vAlign w:val="center"/>
          </w:tcPr>
          <w:p w14:paraId="03683693">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套</w:t>
            </w:r>
          </w:p>
        </w:tc>
        <w:tc>
          <w:tcPr>
            <w:tcW w:w="3302" w:type="dxa"/>
            <w:vAlign w:val="center"/>
          </w:tcPr>
          <w:p w14:paraId="7D437AC6">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工业</w:t>
            </w:r>
          </w:p>
        </w:tc>
      </w:tr>
      <w:tr w14:paraId="4E0E4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3DAE7E84">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2</w:t>
            </w:r>
          </w:p>
        </w:tc>
        <w:tc>
          <w:tcPr>
            <w:tcW w:w="0" w:type="auto"/>
            <w:vAlign w:val="center"/>
          </w:tcPr>
          <w:p w14:paraId="719A3489">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多模全功能三维形态检测一体化平台</w:t>
            </w:r>
          </w:p>
        </w:tc>
        <w:tc>
          <w:tcPr>
            <w:tcW w:w="0" w:type="auto"/>
            <w:vAlign w:val="center"/>
          </w:tcPr>
          <w:p w14:paraId="68565C83">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5</w:t>
            </w:r>
          </w:p>
        </w:tc>
        <w:tc>
          <w:tcPr>
            <w:tcW w:w="0" w:type="auto"/>
            <w:vAlign w:val="center"/>
          </w:tcPr>
          <w:p w14:paraId="00407C3D">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套</w:t>
            </w:r>
          </w:p>
        </w:tc>
        <w:tc>
          <w:tcPr>
            <w:tcW w:w="3302" w:type="dxa"/>
            <w:vAlign w:val="center"/>
          </w:tcPr>
          <w:p w14:paraId="3B2A73A5">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工业</w:t>
            </w:r>
          </w:p>
        </w:tc>
      </w:tr>
      <w:tr w14:paraId="2CDC0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12A5C0E">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3</w:t>
            </w:r>
          </w:p>
        </w:tc>
        <w:tc>
          <w:tcPr>
            <w:tcW w:w="0" w:type="auto"/>
            <w:vAlign w:val="center"/>
          </w:tcPr>
          <w:p w14:paraId="0966A4DC">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选手日常训练所需耗材</w:t>
            </w:r>
          </w:p>
        </w:tc>
        <w:tc>
          <w:tcPr>
            <w:tcW w:w="0" w:type="auto"/>
            <w:vAlign w:val="center"/>
          </w:tcPr>
          <w:p w14:paraId="26F4D54D">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1</w:t>
            </w:r>
          </w:p>
        </w:tc>
        <w:tc>
          <w:tcPr>
            <w:tcW w:w="0" w:type="auto"/>
            <w:vAlign w:val="center"/>
          </w:tcPr>
          <w:p w14:paraId="77ADA02C">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批</w:t>
            </w:r>
          </w:p>
        </w:tc>
        <w:tc>
          <w:tcPr>
            <w:tcW w:w="3302" w:type="dxa"/>
            <w:vAlign w:val="center"/>
          </w:tcPr>
          <w:p w14:paraId="37ED5677">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工业</w:t>
            </w:r>
          </w:p>
        </w:tc>
      </w:tr>
      <w:tr w14:paraId="2927A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0" w:type="dxa"/>
            <w:vAlign w:val="center"/>
          </w:tcPr>
          <w:p w14:paraId="2D916FA1">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4</w:t>
            </w:r>
          </w:p>
        </w:tc>
        <w:tc>
          <w:tcPr>
            <w:tcW w:w="4324" w:type="dxa"/>
            <w:vAlign w:val="center"/>
          </w:tcPr>
          <w:p w14:paraId="2C2EAEA8">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实训室布置及文化建设</w:t>
            </w:r>
          </w:p>
        </w:tc>
        <w:tc>
          <w:tcPr>
            <w:tcW w:w="741" w:type="dxa"/>
            <w:vAlign w:val="center"/>
          </w:tcPr>
          <w:p w14:paraId="3AC40724">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1</w:t>
            </w:r>
          </w:p>
        </w:tc>
        <w:tc>
          <w:tcPr>
            <w:tcW w:w="741" w:type="dxa"/>
            <w:vAlign w:val="center"/>
          </w:tcPr>
          <w:p w14:paraId="0C76FF9B">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批</w:t>
            </w:r>
          </w:p>
        </w:tc>
        <w:tc>
          <w:tcPr>
            <w:tcW w:w="3302" w:type="dxa"/>
            <w:vAlign w:val="center"/>
          </w:tcPr>
          <w:p w14:paraId="2A8C0D37">
            <w:pPr>
              <w:widowControl/>
              <w:snapToGrid w:val="0"/>
              <w:spacing w:after="0" w:line="360" w:lineRule="auto"/>
              <w:ind w:left="0" w:leftChars="0" w:right="0" w:rightChars="0" w:firstLine="0" w:firstLineChars="0"/>
              <w:jc w:val="center"/>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工业</w:t>
            </w:r>
          </w:p>
        </w:tc>
      </w:tr>
    </w:tbl>
    <w:p w14:paraId="36AEAE95">
      <w:pPr>
        <w:pStyle w:val="267"/>
        <w:spacing w:line="240" w:lineRule="auto"/>
        <w:ind w:firstLine="498"/>
        <w:rPr>
          <w:rFonts w:hint="eastAsia" w:eastAsia="宋体"/>
          <w:color w:val="auto"/>
          <w:sz w:val="24"/>
          <w:szCs w:val="24"/>
          <w:highlight w:val="none"/>
          <w:u w:val="single"/>
          <w:lang w:val="en-US" w:eastAsia="zh-CN"/>
        </w:rPr>
      </w:pPr>
      <w:r>
        <w:rPr>
          <w:rFonts w:hint="eastAsia" w:eastAsia="宋体"/>
          <w:color w:val="auto"/>
          <w:sz w:val="24"/>
          <w:szCs w:val="24"/>
          <w:highlight w:val="none"/>
          <w:lang w:val="en-US" w:eastAsia="zh-CN"/>
        </w:rPr>
        <w:t>核心产品：</w:t>
      </w:r>
      <w:r>
        <w:rPr>
          <w:rFonts w:hint="eastAsia" w:eastAsia="宋体"/>
          <w:color w:val="auto"/>
          <w:sz w:val="24"/>
          <w:szCs w:val="24"/>
          <w:highlight w:val="none"/>
          <w:u w:val="single"/>
          <w:lang w:val="en-US" w:eastAsia="zh-CN"/>
        </w:rPr>
        <w:t>多模全功能三维形态检测一体化平台</w:t>
      </w:r>
    </w:p>
    <w:p w14:paraId="3AED8FFC">
      <w:pPr>
        <w:pStyle w:val="267"/>
        <w:spacing w:line="240" w:lineRule="auto"/>
        <w:ind w:firstLine="498"/>
        <w:rPr>
          <w:rFonts w:hint="eastAsia" w:ascii="宋体" w:hAnsi="宋体" w:eastAsia="宋体" w:cs="宋体"/>
          <w:color w:val="auto"/>
          <w:highlight w:val="none"/>
        </w:rPr>
      </w:pPr>
      <w:r>
        <w:rPr>
          <w:rFonts w:hint="eastAsia" w:ascii="宋体" w:hAnsi="宋体" w:eastAsia="宋体" w:cs="宋体"/>
          <w:b/>
          <w:bCs/>
          <w:color w:val="auto"/>
          <w:sz w:val="28"/>
          <w:szCs w:val="28"/>
          <w:highlight w:val="none"/>
          <w:lang w:val="en-US" w:eastAsia="zh-CN" w:bidi="ar-SA"/>
        </w:rPr>
        <w:t>三、货物（标的）技术参数及功能指标</w:t>
      </w:r>
    </w:p>
    <w:tbl>
      <w:tblPr>
        <w:tblStyle w:val="47"/>
        <w:tblW w:w="9798" w:type="dxa"/>
        <w:jc w:val="center"/>
        <w:tblLayout w:type="autofit"/>
        <w:tblCellMar>
          <w:top w:w="0" w:type="dxa"/>
          <w:left w:w="108" w:type="dxa"/>
          <w:bottom w:w="0" w:type="dxa"/>
          <w:right w:w="108" w:type="dxa"/>
        </w:tblCellMar>
      </w:tblPr>
      <w:tblGrid>
        <w:gridCol w:w="731"/>
        <w:gridCol w:w="2648"/>
        <w:gridCol w:w="6419"/>
      </w:tblGrid>
      <w:tr w14:paraId="7D74ADB1">
        <w:tblPrEx>
          <w:tblCellMar>
            <w:top w:w="0" w:type="dxa"/>
            <w:left w:w="108" w:type="dxa"/>
            <w:bottom w:w="0" w:type="dxa"/>
            <w:right w:w="108" w:type="dxa"/>
          </w:tblCellMar>
        </w:tblPrEx>
        <w:trPr>
          <w:trHeight w:val="997" w:hRule="atLeast"/>
          <w:jc w:val="center"/>
        </w:trPr>
        <w:tc>
          <w:tcPr>
            <w:tcW w:w="731" w:type="dxa"/>
            <w:tcBorders>
              <w:top w:val="single" w:color="000000" w:sz="4" w:space="0"/>
              <w:left w:val="single" w:color="000000" w:sz="4" w:space="0"/>
              <w:bottom w:val="single" w:color="000000" w:sz="4" w:space="0"/>
              <w:right w:val="single" w:color="000000" w:sz="4" w:space="0"/>
            </w:tcBorders>
            <w:vAlign w:val="center"/>
          </w:tcPr>
          <w:p w14:paraId="545B7460">
            <w:pPr>
              <w:widowControl/>
              <w:adjustRightInd w:val="0"/>
              <w:snapToGrid w:val="0"/>
              <w:spacing w:line="360" w:lineRule="auto"/>
              <w:jc w:val="center"/>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序号</w:t>
            </w:r>
          </w:p>
        </w:tc>
        <w:tc>
          <w:tcPr>
            <w:tcW w:w="264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8C5865">
            <w:pPr>
              <w:widowControl/>
              <w:adjustRightInd w:val="0"/>
              <w:snapToGrid w:val="0"/>
              <w:spacing w:line="360" w:lineRule="auto"/>
              <w:jc w:val="center"/>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设备名称</w:t>
            </w:r>
          </w:p>
        </w:tc>
        <w:tc>
          <w:tcPr>
            <w:tcW w:w="64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80C82">
            <w:pPr>
              <w:widowControl/>
              <w:adjustRightInd w:val="0"/>
              <w:snapToGrid w:val="0"/>
              <w:spacing w:line="360" w:lineRule="auto"/>
              <w:jc w:val="center"/>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技术参数及功能指标</w:t>
            </w:r>
          </w:p>
        </w:tc>
      </w:tr>
      <w:tr w14:paraId="0AF55E24">
        <w:tblPrEx>
          <w:tblCellMar>
            <w:top w:w="0" w:type="dxa"/>
            <w:left w:w="108" w:type="dxa"/>
            <w:bottom w:w="0" w:type="dxa"/>
            <w:right w:w="108" w:type="dxa"/>
          </w:tblCellMar>
        </w:tblPrEx>
        <w:trPr>
          <w:trHeight w:val="400"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850AC">
            <w:pPr>
              <w:widowControl/>
              <w:spacing w:line="360" w:lineRule="auto"/>
              <w:jc w:val="center"/>
              <w:textAlignment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1</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B8338">
            <w:pPr>
              <w:widowControl/>
              <w:spacing w:line="360" w:lineRule="auto"/>
              <w:jc w:val="center"/>
              <w:textAlignment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新材料金相智能检测一体化实训平台</w:t>
            </w:r>
          </w:p>
        </w:tc>
        <w:tc>
          <w:tcPr>
            <w:tcW w:w="6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66FCF">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1.倒置金相显微镜</w:t>
            </w:r>
          </w:p>
          <w:p w14:paraId="63EDD40F">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1.1观察方式：须满足明场、偏光等方式。</w:t>
            </w:r>
          </w:p>
          <w:p w14:paraId="1F9EED32">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1.2倍数范围：不小于50×~500×。</w:t>
            </w:r>
          </w:p>
          <w:p w14:paraId="4A22E50A">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1.3观察筒类型：不少于三目式，瞳距调节不小于49-77mm；不小于70%观察，不小于30%摄影。</w:t>
            </w:r>
          </w:p>
          <w:p w14:paraId="694BBD5A">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1.4目镜：10X平场目镜，视场数Φ18mm。</w:t>
            </w:r>
          </w:p>
          <w:p w14:paraId="7AE71722">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1.5物镜范围：不少于5×/10×/20×/50×。</w:t>
            </w:r>
          </w:p>
          <w:p w14:paraId="567DA24A">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1.6物镜转换器：四孔转换器及以上。</w:t>
            </w:r>
          </w:p>
          <w:p w14:paraId="29096308">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1.7粗微调焦装置：粗微同轴调焦，粗调行程≥12mm，微调每圈≤0.2mm，格值≤2µm。</w:t>
            </w:r>
          </w:p>
          <w:p w14:paraId="4DDF9D6D">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1.8载物台：不少于三层机械移动载物台，面积不小于180*155mm，移动范围不小于75*40mm，游标刻度≤0.1mm。</w:t>
            </w:r>
          </w:p>
          <w:p w14:paraId="48927C15">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1.9摄像接口放大倍数：不少于1×/0.75×/0.5×。</w:t>
            </w:r>
          </w:p>
          <w:p w14:paraId="2731E59B">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2.抛光机</w:t>
            </w:r>
          </w:p>
          <w:p w14:paraId="3758930F">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2.1抛盘直径：不小于200mm。</w:t>
            </w:r>
          </w:p>
          <w:p w14:paraId="4F80AD64">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2.2转速：无级变速范围不小于350~1400rpm。</w:t>
            </w:r>
          </w:p>
          <w:p w14:paraId="1AFCE9F4">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2.3电动机：不大于370W。</w:t>
            </w:r>
          </w:p>
          <w:p w14:paraId="3BC1F3BB">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2.4功率：不大于0.75kw、220V、50HZ。</w:t>
            </w:r>
          </w:p>
          <w:p w14:paraId="10772B05">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2.5电机可以实现正转和反转切换，自带变频器实现档位调节。</w:t>
            </w:r>
          </w:p>
          <w:p w14:paraId="7F13607B">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2.6抛盘平面跳动量不大于0.2mm。</w:t>
            </w:r>
          </w:p>
          <w:p w14:paraId="4B15A55F">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2.7变频器可以设置频率，运行频率电位器调节频率。</w:t>
            </w:r>
          </w:p>
          <w:p w14:paraId="1D1580BA">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2.8在运行状态下或者故障可以一键停止或者清除故障功能。</w:t>
            </w:r>
          </w:p>
          <w:p w14:paraId="5E4B15A5">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2.9变频器面板可以解锁或者锁定。</w:t>
            </w:r>
          </w:p>
          <w:p w14:paraId="25CFA8D7">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3.金相分析软件</w:t>
            </w:r>
          </w:p>
          <w:p w14:paraId="1474B21E">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3.1主要功能须包括：图像采集，图像存储、影像增强，图像叠加、图像测量等功能；输出方式包含数据表格方式输出，直方图输出，图像打印输出等。</w:t>
            </w:r>
          </w:p>
          <w:p w14:paraId="29333DFD">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3.2软件内置专用评级方法及国标标准至少包括：</w:t>
            </w:r>
          </w:p>
          <w:p w14:paraId="3FBA022D">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（1）晶粒度测量评级（晶界提取，晶界重建、单相、双相、晶粒度测量、评级）；</w:t>
            </w:r>
          </w:p>
          <w:p w14:paraId="00F50DFD">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（2）非金属夹杂物测量、评级（其中包括硫化物、氧化物、硅酸盐等）；</w:t>
            </w:r>
          </w:p>
          <w:p w14:paraId="7F4A1423">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（3）珠光体、铁素含量测量、评级；球墨铸铁石墨球化率测量评级；</w:t>
            </w:r>
          </w:p>
          <w:p w14:paraId="7DFC23F2">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（4）脱碳层、渗碳层测量，表面涂层厚度测量；</w:t>
            </w:r>
          </w:p>
          <w:p w14:paraId="61D9064C">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（5）焊缝熔深度测量；</w:t>
            </w:r>
          </w:p>
          <w:p w14:paraId="0D5F310F">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（6）铁素体、奥氏体型不锈钢中相-面积测量；</w:t>
            </w:r>
          </w:p>
          <w:p w14:paraId="456A9B17">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（7）高硅铝合金初晶硅与共晶硅分析；</w:t>
            </w:r>
          </w:p>
          <w:p w14:paraId="1EA4F632">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（8）钛合金材料分析等；</w:t>
            </w:r>
          </w:p>
          <w:p w14:paraId="00F5AA71">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（9）包含进行比对的常用金属材料的金相图谱，适应绝大多数单位金相分析和检验的要求；</w:t>
            </w:r>
          </w:p>
          <w:p w14:paraId="2BF4F836">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（10）G18Cr4V淬火后晶粒度、贝氏体含量测定、低碳变形钢珠光体组织、灰铸铁金相-珠光体、灰铸铁金相-石墨分布</w:t>
            </w:r>
          </w:p>
          <w:p w14:paraId="70121B8A">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（11）铸造碳钢金相-显微组织铸造铝硅合金磷变质、灰铸铁过冷石墨含量、铸造铝硅合金过烧、碳钢石墨化评级；</w:t>
            </w:r>
          </w:p>
          <w:p w14:paraId="5D35F4C2">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（12）平均晶粒度测定、渗氮层深度测定疏松检验、马氏体针叶长度评级、石墨球化率评级、工具钢大块碳化物评级；</w:t>
            </w:r>
          </w:p>
          <w:p w14:paraId="456AB454">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4.显微数字图像采集金相分析系统</w:t>
            </w:r>
          </w:p>
          <w:p w14:paraId="53DD06A9">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图像采集装置：不低于330万有效像素，不小于1/1.8英寸大尺寸低噪声CCD芯片（非CMOS芯片），全幅分辨率预览速度不低于30帧/每秒。</w:t>
            </w:r>
          </w:p>
          <w:p w14:paraId="278FD583">
            <w:pPr>
              <w:keepNext w:val="0"/>
              <w:keepLines w:val="0"/>
              <w:pageBreakBefore w:val="0"/>
              <w:widowControl w:val="0"/>
              <w:kinsoku/>
              <w:wordWrap/>
              <w:overflowPunct/>
              <w:topLinePunct w:val="0"/>
              <w:bidi w:val="0"/>
              <w:adjustRightInd/>
              <w:snapToGrid/>
              <w:spacing w:line="360" w:lineRule="auto"/>
              <w:jc w:val="left"/>
              <w:textAlignment w:val="auto"/>
              <w:rPr>
                <w:rFonts w:hint="eastAsia" w:ascii="宋体" w:hAnsi="宋体" w:eastAsia="宋体" w:cs="宋体"/>
                <w:strike w:val="0"/>
                <w:dstrike w:val="0"/>
                <w:color w:val="auto"/>
                <w:kern w:val="0"/>
                <w:sz w:val="24"/>
                <w:szCs w:val="24"/>
                <w:highlight w:val="none"/>
                <w:lang w:val="en-US" w:eastAsia="zh-CN" w:bidi="ar-SA"/>
              </w:rPr>
            </w:pPr>
            <w:r>
              <w:rPr>
                <w:rFonts w:hint="eastAsia" w:ascii="宋体" w:hAnsi="宋体" w:eastAsia="宋体" w:cs="宋体"/>
                <w:strike w:val="0"/>
                <w:dstrike w:val="0"/>
                <w:color w:val="auto"/>
                <w:kern w:val="0"/>
                <w:sz w:val="24"/>
                <w:szCs w:val="24"/>
                <w:highlight w:val="none"/>
                <w:lang w:val="en-US" w:eastAsia="zh-CN" w:bidi="ar-SA"/>
              </w:rPr>
              <w:t>5.新材料金相检测与分析设备专用工作台：工作台材质为钢木复合，台面防静电板，桌身钢板喷塑；配置不少于9个三相五孔插座，自带开关及过载保护，可满足合计不低于2000W电器运行；工作台自带机箱放置位及储物柜，可通过滚轮移动，滚轮带自锁机构，配置抛磨机槽。</w:t>
            </w:r>
          </w:p>
          <w:p w14:paraId="57980EB6">
            <w:pPr>
              <w:adjustRightInd w:val="0"/>
              <w:snapToGrid w:val="0"/>
              <w:spacing w:line="360" w:lineRule="auto"/>
              <w:rPr>
                <w:rFonts w:hint="eastAsia" w:ascii="宋体" w:hAnsi="宋体" w:eastAsia="宋体" w:cs="宋体"/>
                <w:color w:val="auto"/>
                <w:sz w:val="24"/>
                <w:szCs w:val="22"/>
                <w:highlight w:val="none"/>
                <w:lang w:val="en-US" w:eastAsia="zh-CN" w:bidi="ar"/>
              </w:rPr>
            </w:pPr>
            <w:r>
              <w:rPr>
                <w:rFonts w:hint="eastAsia" w:ascii="宋体" w:hAnsi="宋体" w:eastAsia="宋体" w:cs="宋体"/>
                <w:strike w:val="0"/>
                <w:dstrike w:val="0"/>
                <w:color w:val="auto"/>
                <w:kern w:val="0"/>
                <w:sz w:val="24"/>
                <w:szCs w:val="24"/>
                <w:highlight w:val="none"/>
                <w:lang w:val="en-US" w:eastAsia="zh-CN" w:bidi="ar-SA"/>
              </w:rPr>
              <w:t>▲6.</w:t>
            </w:r>
            <w:r>
              <w:rPr>
                <w:rFonts w:hint="eastAsia" w:ascii="宋体" w:hAnsi="宋体" w:eastAsia="宋体" w:cs="宋体"/>
                <w:color w:val="auto"/>
                <w:sz w:val="24"/>
                <w:highlight w:val="none"/>
                <w:lang w:bidi="ar"/>
              </w:rPr>
              <w:t>满足高职院校新材料智能生产与检测实训教学、技能</w:t>
            </w:r>
            <w:r>
              <w:rPr>
                <w:rFonts w:hint="eastAsia" w:ascii="宋体" w:hAnsi="宋体" w:eastAsia="宋体" w:cs="宋体"/>
                <w:color w:val="auto"/>
                <w:sz w:val="24"/>
                <w:highlight w:val="none"/>
                <w:lang w:val="en-US" w:eastAsia="zh-CN" w:bidi="ar"/>
              </w:rPr>
              <w:t>大赛</w:t>
            </w:r>
            <w:r>
              <w:rPr>
                <w:rFonts w:hint="eastAsia" w:ascii="宋体" w:hAnsi="宋体" w:eastAsia="宋体" w:cs="宋体"/>
                <w:color w:val="auto"/>
                <w:sz w:val="24"/>
                <w:highlight w:val="none"/>
                <w:lang w:bidi="ar"/>
              </w:rPr>
              <w:t>、考核评价的全流程技术要求，具备金相检测、智能分析、数据存储、报告输出等核心功能，符合职业教育实训设备通用技术规范。（投标文件中提供加盖投标人公章的承诺函，格式自拟）</w:t>
            </w:r>
          </w:p>
        </w:tc>
      </w:tr>
      <w:tr w14:paraId="5CB1FDA2">
        <w:tblPrEx>
          <w:tblCellMar>
            <w:top w:w="0" w:type="dxa"/>
            <w:left w:w="108" w:type="dxa"/>
            <w:bottom w:w="0" w:type="dxa"/>
            <w:right w:w="108" w:type="dxa"/>
          </w:tblCellMar>
        </w:tblPrEx>
        <w:trPr>
          <w:trHeight w:val="405"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2BD14">
            <w:pPr>
              <w:widowControl/>
              <w:spacing w:line="360" w:lineRule="auto"/>
              <w:jc w:val="center"/>
              <w:textAlignment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2</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C7C1C">
            <w:pPr>
              <w:widowControl/>
              <w:spacing w:line="360" w:lineRule="auto"/>
              <w:jc w:val="center"/>
              <w:textAlignment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多模全功能三维形态检测一体化平台</w:t>
            </w:r>
          </w:p>
        </w:tc>
        <w:tc>
          <w:tcPr>
            <w:tcW w:w="6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E010C">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（一）设备本体参数：</w:t>
            </w:r>
          </w:p>
          <w:p w14:paraId="05EF3710">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1.扫描模式≥4种：通过交叉线扫描，平行多线扫描，转台自动扫描，全场高速扫描四种扫描模式无缝切换，适应不同类型扫描对象及工况</w:t>
            </w:r>
          </w:p>
          <w:p w14:paraId="72927F1B">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交叉线扫描（手持扫描模式下，该模式可用于捕捉零部件上特征较少、特征不明显、颜色深黑或表面具有光泽的物体表面特征信息。在无需使用喷粉的情况下，能够精准地捕获到微小的细节，每秒采集速度≥820,000个三维特征点的数据）</w:t>
            </w:r>
          </w:p>
          <w:p w14:paraId="15A7CBF5">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（2）平行多线扫描（手持扫描模式下，该模式可投射出≥7条高功率蓝色激光平行线，适用于表面复杂且边缘结构多样的物体扫描，有效减少噪点干扰，大幅提升扫描数据的精度）</w:t>
            </w:r>
          </w:p>
          <w:p w14:paraId="3075BC0C">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转台自动扫描（转台自动扫描模式下，该模式可用于扫描仪固定于三脚架上并放置在桌面上，对置于双轴电动转台上的物体进行全方位的蓝光高动态范围扫描，只需一键操作，即可实现对复杂形状物体的可靠点云数据及彩色纹理信息的重建）</w:t>
            </w:r>
          </w:p>
          <w:p w14:paraId="2BCF364C">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全场高速扫描（全场高速扫描模式下，该模式需可投射出≥62线全场蓝光结构光技术，每秒采集速度≥7,200,000个三维特征点的数据，能够高效捕获物体表面的大量高密度点云数据。对具有明显几何特征的物体，此模式可免除标记点的需求，实现自由拼接，能用于各种普遍物体的快速三维点云建模工作）。</w:t>
            </w:r>
          </w:p>
          <w:p w14:paraId="6C203BE1">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2.光源形式：</w:t>
            </w:r>
          </w:p>
          <w:p w14:paraId="5A5597D9">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（1）交叉线扫描≥14束蓝色激光交叉线；</w:t>
            </w:r>
          </w:p>
          <w:p w14:paraId="3667BD43">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（2）平行多线扫描≥7束平行蓝色激光线；</w:t>
            </w:r>
          </w:p>
          <w:p w14:paraId="3DA2A98A">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（3）全场高速扫描≥62线全场蓝光结构光。</w:t>
            </w:r>
          </w:p>
          <w:p w14:paraId="2FA3E979">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扫描技术：多线蓝色激光及蓝光结构光双光源，采用手持自由扫描模式扫描时，物体及设备均可移动，无需固定，不影响扫描精度，软件具有实时监测功能，能够显示当前模型名称、设备型号、设备SN号、当前渲染状态、顶点数、面片数、扫描场景、扫描模式。</w:t>
            </w:r>
          </w:p>
          <w:p w14:paraId="65AC6E6C">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5.扫描对象：可以扫描人体，雕塑，工业构件，金属件等。</w:t>
            </w:r>
          </w:p>
          <w:p w14:paraId="21E80E50">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▲6.扫描精度：≤0.01mm-0.02mm。（投标时需提供第三方检测机构出具的检测报告并加盖供应商公章）</w:t>
            </w:r>
          </w:p>
          <w:p w14:paraId="497DF1D8">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7.体积精度：≤0.015mm+0.05mm×L(m)。</w:t>
            </w:r>
          </w:p>
          <w:p w14:paraId="5440D80F">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8.最小点距：≤0.05mm。</w:t>
            </w:r>
          </w:p>
          <w:p w14:paraId="3147C9BC">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▲9.工作距离：≥195-405mm。（投标时需提供第三方检测机构出具的检测报告并加盖供应商公章）</w:t>
            </w:r>
          </w:p>
          <w:p w14:paraId="4FB6E62B">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10.单帧扫描范围：≥330×220mm。</w:t>
            </w:r>
          </w:p>
          <w:p w14:paraId="5000579A">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▲11.扫描帧率：≥激光扫描：820,000点/秒；≥蓝光扫描：7,200,000点/秒。（投标时需提供第三方检测机构出具的检测报告并加盖供应商公章）</w:t>
            </w:r>
          </w:p>
          <w:p w14:paraId="30D61CD0">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12.相机分辨率：≥200万像素。</w:t>
            </w:r>
          </w:p>
          <w:p w14:paraId="08B2F668">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13.彩色扫描：转台自动扫描模式支持高清全彩扫描，可以捕捉扫描物体表面纹理色彩。</w:t>
            </w:r>
          </w:p>
          <w:p w14:paraId="2D47A18B">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14.拼接方式：特征拼接、标记点拼接、全局标记点拼接。</w:t>
            </w:r>
          </w:p>
          <w:p w14:paraId="313A0A51">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15.系统兼容性：Windows10/11（64位）,macOS11.0及以上。</w:t>
            </w:r>
          </w:p>
          <w:p w14:paraId="106DD294">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16.输出格式：PLY、OBJ、STL、ASC、3MF、GLTF、FBX、FLY。</w:t>
            </w:r>
          </w:p>
          <w:p w14:paraId="4D205A91">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17.电源：DC12V，3A。</w:t>
            </w:r>
          </w:p>
          <w:p w14:paraId="476BC7CE">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18.扫描仪机身重量：≤500g。</w:t>
            </w:r>
          </w:p>
          <w:p w14:paraId="40E8FD9D">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19.尺寸：≤210×90×45mm。</w:t>
            </w:r>
          </w:p>
          <w:p w14:paraId="67CE1D58">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20.配套扫描软件，可以直观、便捷的控制扫描并编辑数据，兼容Windows、macOS设备。</w:t>
            </w:r>
          </w:p>
          <w:p w14:paraId="27FA8FCA">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▲21.扫描软件功能：具有一键处理功能，能够连续完成点云融合、构网及构图，具备批量处理功能，能够同时对多个扫描数据进行数据处理。（投标时需提供功能截图并加盖供应商公章）</w:t>
            </w:r>
          </w:p>
          <w:p w14:paraId="3E1015DE">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22.扫描软件功能：具有点云融合功能，能满足孤立项（检测并去除主体之外的孤立点云）、重叠检测（检测并去除点云表面的噪声点云）、平滑（检去除点云模型表面的噪声和毛刺，使其更加平滑）、简化（减少点云局部密度，缩小数据量）的需求。（投标时需提供功能截图并加盖供应商公章）</w:t>
            </w:r>
          </w:p>
          <w:p w14:paraId="61017F92">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23.扫描软件功能：具有构网功能，能满足孤立项（检测和移除网格模型中的孤立面片）、手动补洞（检测网格模型表面的所有孔洞，选择孔洞并以曲面或者平面进行填补）、平滑（去除网格模型表面的噪声和毛刺，使其更加平滑）、简化（减少模型的网格数据量，降低存储和传输的容量）的需求。（投标时需提供功能截图并加盖供应商公章）</w:t>
            </w:r>
          </w:p>
          <w:p w14:paraId="3C224B84">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▲24.扫描软件功能：具有纹理贴图功能：能够对处理完成的网格模型贴上彩色纹理图片，使得模型色彩更加真实还原。（投标时需提供功能截图并加盖供应商公章）</w:t>
            </w:r>
          </w:p>
          <w:p w14:paraId="0CD3FD33">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▲25.扫描软件功能：具有显示包围盒、轨迹球、地平面网格功能。（投标时需提供功能截图并加盖供应商公章）</w:t>
            </w:r>
          </w:p>
          <w:p w14:paraId="13D72999">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▲26.扫描软件功能：具有光照设定功能，能够指定光源的空间坐标，完成对模型细节的观察。（投标时需提供功能截图并加盖供应商公章）</w:t>
            </w:r>
          </w:p>
          <w:p w14:paraId="6FBB72CE">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▲27.扫描软件功能：具有材质设定功能，能够设定模型的外观材质，设定颜色≥4种，设定材质≥3种。（投标时需提供功能截图并加盖供应商公章）</w:t>
            </w:r>
          </w:p>
          <w:p w14:paraId="36B97B06">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（二）配套资源平台：</w:t>
            </w:r>
          </w:p>
          <w:p w14:paraId="3F666A96">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素材支持：配备一个3d素材库，素材库数量不低于1.5万个，涵盖不少于10种类别，素材拥有20个以上特色专题。素材库包含网站及APP，APP同步支持安卓及IOS下载。（需提供相关《计算机软件著作权登记证书》复印件并加盖投标人公章。）</w:t>
            </w:r>
          </w:p>
          <w:p w14:paraId="18079550">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2.配套数字化三维扫描采集平台软件。（需提供相关《计算机软件著作权登记证书》复印件并加盖投标人公章。）</w:t>
            </w:r>
          </w:p>
          <w:p w14:paraId="0F9B8618">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提供配套云端三维渲染引擎平台，对扫描的3D数据在云端进行轻量化（轻量最高可达91%）、云渲染及三维分享，开放标准的SDK，不需要安装任何客户端，兼容Windows、MacOS、iOS、Android、Linux等系统，以及Chrome/Safari/Firefox/Edge/IE/QQ等浏览器。支持多种材质系统和多属性材质，以及各种类型光源与开合动画系统，引擎适配VRPN协议，驱动VR/AR硬件；支持HTML5WebGL平台，实现对产品的快速三维渲染和展示。（需提供相关《计算机软件著作权登记证书》复印件并加盖投标人公章。）</w:t>
            </w:r>
          </w:p>
          <w:p w14:paraId="5D502EA9">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4.配套专业产品外观实物载体模型及软资源：</w:t>
            </w:r>
          </w:p>
          <w:p w14:paraId="036AD345">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4.1 包含实物扫描视频、软件操作视频；</w:t>
            </w:r>
          </w:p>
          <w:p w14:paraId="35855310">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4.1.1 设备安装视频</w:t>
            </w:r>
          </w:p>
          <w:p w14:paraId="00961E89">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4.1.2 软件安装视频</w:t>
            </w:r>
          </w:p>
          <w:p w14:paraId="324BC7D3">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4.1.3 表面处理视频</w:t>
            </w:r>
          </w:p>
          <w:p w14:paraId="5459B50D">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4.1.4 塑料零件-电动扳手外壳扫描视频及配套扫描数据</w:t>
            </w:r>
          </w:p>
          <w:p w14:paraId="4519AEBA">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4.1.5 装配体-柴油机缸头总成扫描视频及配套扫描数据</w:t>
            </w:r>
          </w:p>
          <w:p w14:paraId="31526A9A">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4.1.6 铸件-汽缸盖扫描视频及配套扫描数据</w:t>
            </w:r>
          </w:p>
          <w:p w14:paraId="3940EA9E">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4.1.7 铸件-角磨机头壳扫描视频及配套扫描数据</w:t>
            </w:r>
          </w:p>
          <w:p w14:paraId="00934B25">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4.1.8 铸件-立式箱盖扫描视频及配套扫描数据</w:t>
            </w:r>
          </w:p>
          <w:p w14:paraId="50624A83">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4.1.9 铸件-圆锯头壳扫描视频及配套扫描数据</w:t>
            </w:r>
          </w:p>
          <w:p w14:paraId="31B8D00C">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4.1.10 装配体-齿轮箱壳体扫描视频及配套扫描数据</w:t>
            </w:r>
          </w:p>
          <w:p w14:paraId="5725F21E">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4.2 包含实物模型标配试题资源：</w:t>
            </w:r>
          </w:p>
          <w:p w14:paraId="669E12DE">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4.2.1 变速箱配套试题资源</w:t>
            </w:r>
          </w:p>
          <w:p w14:paraId="31282216">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4.2.2 桌面吸尘器配套试题资源</w:t>
            </w:r>
          </w:p>
          <w:p w14:paraId="0DE34B31">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4.2.3 玩具枪配套试题资源</w:t>
            </w:r>
          </w:p>
          <w:p w14:paraId="36FC9FD4">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4.2.4 塑料零件-电动扳手外壳配套试题资源</w:t>
            </w:r>
          </w:p>
          <w:p w14:paraId="3742DF0C">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4.2.5 装配体-柴油机缸头总成配套试题资源</w:t>
            </w:r>
          </w:p>
          <w:p w14:paraId="43B5ECC3">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4.2.6 铸件-汽缸盖配套试题资源</w:t>
            </w:r>
          </w:p>
          <w:p w14:paraId="03DFD16D">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4.2.7 铸件-角磨机头壳配套试题资源</w:t>
            </w:r>
          </w:p>
          <w:p w14:paraId="71D6C8D1">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4.2.8 铸件-立式箱盖配套试题资源</w:t>
            </w:r>
          </w:p>
          <w:p w14:paraId="7BF074EC">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4.2.9 铸件-圆锯头壳配套试题资源</w:t>
            </w:r>
          </w:p>
          <w:p w14:paraId="57DD7A59">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4.2.10 装配体-齿轮箱壳体配套试题资源</w:t>
            </w:r>
          </w:p>
          <w:p w14:paraId="799111F7">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4.3.1 喷壶配套资源</w:t>
            </w:r>
          </w:p>
          <w:p w14:paraId="75BF0D59">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4.3.2 颈部按摩仪配套资源</w:t>
            </w:r>
          </w:p>
          <w:p w14:paraId="1986F700">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4.3.3 人像雕塑配套资源</w:t>
            </w:r>
          </w:p>
          <w:p w14:paraId="4B2039E4">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4.3.4 化油器配套资源</w:t>
            </w:r>
          </w:p>
          <w:p w14:paraId="3A86D129">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4.3.5 电风扇配套资源</w:t>
            </w:r>
          </w:p>
          <w:p w14:paraId="4AE78057">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4.4.1 床头灯配套试题资源</w:t>
            </w:r>
          </w:p>
          <w:p w14:paraId="2DA5269C">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4.4.2 大机械手配套试题资源</w:t>
            </w:r>
          </w:p>
          <w:p w14:paraId="63B53541">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4.4.3 电吹风配套试题资源</w:t>
            </w:r>
          </w:p>
          <w:p w14:paraId="35D493DB">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4.4.4 电话机配套试题资源</w:t>
            </w:r>
          </w:p>
          <w:p w14:paraId="0E1C8037">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4.4.5 订书机配套试题资源</w:t>
            </w:r>
          </w:p>
          <w:p w14:paraId="382672E2">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4.4.6 对讲机配套试题资源</w:t>
            </w:r>
          </w:p>
          <w:p w14:paraId="5A5A2704">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4.4.7 共享单车配套试题资源</w:t>
            </w:r>
          </w:p>
          <w:p w14:paraId="52195B40">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4.4.8 航拍器配套试题资源</w:t>
            </w:r>
          </w:p>
          <w:p w14:paraId="1023D08F">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4.4.9 监控摄像头配套试题资源</w:t>
            </w:r>
          </w:p>
          <w:p w14:paraId="1BF950B1">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4.4.10 小机械手配套试题资源</w:t>
            </w:r>
          </w:p>
          <w:p w14:paraId="7049449D">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4.4.11 空气净化器配套试题资源</w:t>
            </w:r>
          </w:p>
          <w:p w14:paraId="706888C0">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4.4.12 无人机配套试题资源</w:t>
            </w:r>
          </w:p>
          <w:p w14:paraId="005C24BC">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4.4.13 吸尘器配套试题资源</w:t>
            </w:r>
          </w:p>
          <w:p w14:paraId="15CC00CB">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4.4.14 智能单车配套试题资源</w:t>
            </w:r>
          </w:p>
          <w:p w14:paraId="7EFE31FC">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4.4.15 智能机器人配套试题资源</w:t>
            </w:r>
          </w:p>
          <w:p w14:paraId="30FF09BD">
            <w:pPr>
              <w:adjustRightInd w:val="0"/>
              <w:snapToGrid w:val="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5.配套数字孪生多模全功能三维扫描仪仿真系统：</w:t>
            </w:r>
          </w:p>
          <w:p w14:paraId="2D3D3749">
            <w:pPr>
              <w:adjustRightInd w:val="0"/>
              <w:snapToGrid w:val="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5.1真实感场景与模型构建：创建虚拟场景；建立与真实三维扫描仪完全一致的精细化3D模型</w:t>
            </w:r>
          </w:p>
          <w:p w14:paraId="08D808FE">
            <w:pPr>
              <w:adjustRightInd w:val="0"/>
              <w:snapToGrid w:val="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▲5.2实时一比一扫描仿真：虚拟扫描仪的运动（移动、旋转、角度变化）与真实操作手感一致。模拟扫描仪的有效测距、视场角(FOV) 和死角。扫描过程应可视化。能够模拟真实扫描中常见的数据噪声、孔洞、边缘缺失等现象。扫描速度、角度和环境光照（可配置）应影响数据的质量。（投标时需提供功能截图并加盖供应商公章）</w:t>
            </w:r>
          </w:p>
          <w:p w14:paraId="4BE06E90">
            <w:pPr>
              <w:adjustRightInd w:val="0"/>
              <w:snapToGrid w:val="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5.3交互式操作与控制：支持通过鼠标键盘进行控制。 </w:t>
            </w:r>
          </w:p>
          <w:p w14:paraId="349CDF88">
            <w:pPr>
              <w:adjustRightInd w:val="0"/>
              <w:snapToGrid w:val="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5.4设备核心功能模拟： 虚拟扫描仪的开机、校准、开始/结束扫描、重置等核心功能应可交互操作。</w:t>
            </w:r>
          </w:p>
          <w:p w14:paraId="5573AEEA">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（三）设备配件清单：</w:t>
            </w:r>
          </w:p>
          <w:p w14:paraId="275B2F9D">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扫描仪机身1台、数据线3米（带转接头）1个、电源适配器1根、三脚架1根、扫描样件1个、高反光标志点（500）2套、双轴转台1个、便携式收纳箱2个、标定板1个、扫描仪支撑台1个、数字化三维扫描采集平台软件1套、高定标记块1套。</w:t>
            </w:r>
          </w:p>
          <w:p w14:paraId="44DBCF6B">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（四）专业资质： </w:t>
            </w:r>
          </w:p>
          <w:p w14:paraId="3310F7E1">
            <w:pPr>
              <w:adjustRightInd w:val="0"/>
              <w:snapToGrid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▲1.满足高职院校新材料智能生产与检测实训教学、技能</w:t>
            </w:r>
            <w:r>
              <w:rPr>
                <w:rFonts w:hint="eastAsia" w:ascii="宋体" w:hAnsi="宋体" w:eastAsia="宋体" w:cs="宋体"/>
                <w:color w:val="auto"/>
                <w:sz w:val="24"/>
                <w:highlight w:val="none"/>
                <w:lang w:val="en-US" w:eastAsia="zh-CN" w:bidi="ar"/>
              </w:rPr>
              <w:t>大赛</w:t>
            </w:r>
            <w:r>
              <w:rPr>
                <w:rFonts w:hint="eastAsia" w:ascii="宋体" w:hAnsi="宋体" w:eastAsia="宋体" w:cs="宋体"/>
                <w:color w:val="auto"/>
                <w:sz w:val="24"/>
                <w:highlight w:val="none"/>
                <w:lang w:bidi="ar"/>
              </w:rPr>
              <w:t>、考核评价的全流程技术要求，具备金相检测、智能分析、数据存储、报告输出等核心功能，符合职业教育实训设备通用技术规范。（投标文件中提供加盖投标人公章的承诺函，格式自拟）</w:t>
            </w:r>
          </w:p>
          <w:p w14:paraId="03AA2106">
            <w:pPr>
              <w:adjustRightInd w:val="0"/>
              <w:snapToGrid w:val="0"/>
              <w:spacing w:line="360" w:lineRule="auto"/>
              <w:rPr>
                <w:rFonts w:hint="eastAsia" w:ascii="宋体" w:hAnsi="宋体" w:eastAsia="宋体" w:cs="宋体"/>
                <w:color w:val="auto"/>
                <w:sz w:val="24"/>
                <w:szCs w:val="22"/>
                <w:highlight w:val="none"/>
                <w:lang w:val="en-US" w:eastAsia="zh-CN" w:bidi="ar"/>
              </w:rPr>
            </w:pPr>
            <w:r>
              <w:rPr>
                <w:rFonts w:hint="eastAsia" w:ascii="宋体" w:hAnsi="宋体" w:eastAsia="宋体" w:cs="宋体"/>
                <w:color w:val="auto"/>
                <w:sz w:val="24"/>
                <w:highlight w:val="none"/>
                <w:lang w:bidi="ar"/>
              </w:rPr>
              <w:t>▲2.满足江苏省“增材制造设备操作员”职业等级考核平台技术要求。（投标文件中提供加盖投标人公章的承诺函，格式自拟）</w:t>
            </w:r>
          </w:p>
        </w:tc>
      </w:tr>
      <w:tr w14:paraId="2BE464C4">
        <w:tblPrEx>
          <w:tblCellMar>
            <w:top w:w="0" w:type="dxa"/>
            <w:left w:w="108" w:type="dxa"/>
            <w:bottom w:w="0" w:type="dxa"/>
            <w:right w:w="108" w:type="dxa"/>
          </w:tblCellMar>
        </w:tblPrEx>
        <w:trPr>
          <w:trHeight w:val="405"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1CB9">
            <w:pPr>
              <w:widowControl/>
              <w:spacing w:line="360" w:lineRule="auto"/>
              <w:jc w:val="center"/>
              <w:textAlignment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3</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6BC1F">
            <w:pPr>
              <w:widowControl/>
              <w:spacing w:line="360" w:lineRule="auto"/>
              <w:jc w:val="center"/>
              <w:textAlignment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选手日常训练所需耗材</w:t>
            </w:r>
          </w:p>
        </w:tc>
        <w:tc>
          <w:tcPr>
            <w:tcW w:w="6419" w:type="dxa"/>
            <w:tcBorders>
              <w:top w:val="single" w:color="000000" w:sz="4" w:space="0"/>
              <w:left w:val="single" w:color="000000" w:sz="4" w:space="0"/>
              <w:bottom w:val="single" w:color="000000" w:sz="4" w:space="0"/>
              <w:right w:val="single" w:color="000000" w:sz="4" w:space="0"/>
            </w:tcBorders>
            <w:shd w:val="clear" w:color="auto" w:fill="auto"/>
            <w:vAlign w:val="top"/>
          </w:tcPr>
          <w:p w14:paraId="674953B5">
            <w:pPr>
              <w:adjustRightInd w:val="0"/>
              <w:snapToGrid w:val="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方形砂纸180目、400目、600目、800目、1000目、1200目、1500目、2000目一批</w:t>
            </w:r>
          </w:p>
          <w:p w14:paraId="4729387C">
            <w:pPr>
              <w:adjustRightInd w:val="0"/>
              <w:snapToGrid w:val="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金相试样、工业纯铁、T8钢、T10钢、GCr15、球墨铸铁、20钢、45钢、40Cr、T12、20钢过热淬火、45钢亚温淬火、65Mn一批</w:t>
            </w:r>
          </w:p>
          <w:p w14:paraId="4753952A">
            <w:pPr>
              <w:adjustRightInd w:val="0"/>
              <w:snapToGrid w:val="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金刚石抛光膏一批</w:t>
            </w:r>
          </w:p>
          <w:p w14:paraId="32F5E0FC">
            <w:pPr>
              <w:adjustRightInd w:val="0"/>
              <w:snapToGrid w:val="0"/>
              <w:spacing w:line="360" w:lineRule="auto"/>
              <w:rPr>
                <w:rFonts w:hint="eastAsia" w:ascii="宋体" w:hAnsi="宋体" w:eastAsia="宋体" w:cs="宋体"/>
                <w:color w:val="auto"/>
                <w:sz w:val="24"/>
                <w:szCs w:val="22"/>
                <w:highlight w:val="none"/>
                <w:lang w:val="en-US" w:eastAsia="zh-CN" w:bidi="ar"/>
              </w:rPr>
            </w:pPr>
            <w:r>
              <w:rPr>
                <w:rFonts w:hint="eastAsia" w:ascii="宋体" w:hAnsi="宋体" w:eastAsia="宋体" w:cs="宋体"/>
                <w:color w:val="auto"/>
                <w:sz w:val="24"/>
                <w:highlight w:val="none"/>
                <w:lang w:val="en-US" w:eastAsia="zh-CN" w:bidi="ar"/>
              </w:rPr>
              <w:t>海军呢抛光布一批</w:t>
            </w:r>
          </w:p>
        </w:tc>
      </w:tr>
      <w:tr w14:paraId="16E80E8D">
        <w:tblPrEx>
          <w:tblCellMar>
            <w:top w:w="0" w:type="dxa"/>
            <w:left w:w="108" w:type="dxa"/>
            <w:bottom w:w="0" w:type="dxa"/>
            <w:right w:w="108" w:type="dxa"/>
          </w:tblCellMar>
        </w:tblPrEx>
        <w:trPr>
          <w:trHeight w:val="405" w:hRule="atLeast"/>
          <w:jc w:val="center"/>
        </w:trPr>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A6F71">
            <w:pPr>
              <w:widowControl/>
              <w:spacing w:line="360" w:lineRule="auto"/>
              <w:jc w:val="center"/>
              <w:textAlignment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4</w:t>
            </w:r>
          </w:p>
        </w:tc>
        <w:tc>
          <w:tcPr>
            <w:tcW w:w="2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243C0">
            <w:pPr>
              <w:widowControl/>
              <w:spacing w:line="360" w:lineRule="auto"/>
              <w:jc w:val="center"/>
              <w:textAlignment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实训室布置及文化建设</w:t>
            </w:r>
          </w:p>
        </w:tc>
        <w:tc>
          <w:tcPr>
            <w:tcW w:w="6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97487">
            <w:pPr>
              <w:adjustRightInd w:val="0"/>
              <w:snapToGrid w:val="0"/>
              <w:spacing w:line="360" w:lineRule="auto"/>
              <w:rPr>
                <w:rFonts w:hint="eastAsia" w:ascii="宋体" w:hAnsi="宋体" w:eastAsia="宋体" w:cs="宋体"/>
                <w:color w:val="auto"/>
                <w:sz w:val="24"/>
                <w:szCs w:val="22"/>
                <w:highlight w:val="none"/>
                <w:lang w:val="en-US" w:eastAsia="zh-CN" w:bidi="ar"/>
              </w:rPr>
            </w:pPr>
            <w:r>
              <w:rPr>
                <w:rFonts w:hint="eastAsia" w:ascii="宋体" w:hAnsi="宋体" w:eastAsia="宋体" w:cs="宋体"/>
                <w:color w:val="auto"/>
                <w:sz w:val="24"/>
                <w:highlight w:val="none"/>
                <w:lang w:val="en-US" w:eastAsia="zh-CN" w:bidi="ar"/>
              </w:rPr>
              <w:t>室内布线满足设计及使用要求，满足所有硬件设备正常使用；采用国标电线；综合布线满足现场设备需求；采用超5类国标网线。设计方案施工时，充分考虑线路负荷及原结构的保护。</w:t>
            </w:r>
          </w:p>
        </w:tc>
      </w:tr>
    </w:tbl>
    <w:p w14:paraId="29D17E00">
      <w:pPr>
        <w:spacing w:line="360" w:lineRule="auto"/>
        <w:ind w:firstLine="48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rPr>
        <w:t>供货要求</w:t>
      </w:r>
    </w:p>
    <w:p w14:paraId="1F680559">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1.交货期：签订合同后45</w:t>
      </w:r>
      <w:r>
        <w:rPr>
          <w:rFonts w:hint="eastAsia" w:ascii="宋体" w:hAnsi="宋体" w:eastAsia="宋体" w:cs="宋体"/>
          <w:color w:val="auto"/>
          <w:sz w:val="24"/>
          <w:szCs w:val="24"/>
          <w:highlight w:val="none"/>
          <w:lang w:val="en-US" w:eastAsia="zh-CN"/>
        </w:rPr>
        <w:t>日</w:t>
      </w:r>
    </w:p>
    <w:p w14:paraId="5492014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2.交货方式：送货上门。</w:t>
      </w:r>
    </w:p>
    <w:p w14:paraId="3727DD5C">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3.交货地点：采购人指定地点。</w:t>
      </w:r>
    </w:p>
    <w:p w14:paraId="6190F2E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按合同要求供货。中标人提供的必须是全新、原包装（包括部件）的货物，货物必须符合国家检测标准以及该产品的出厂标准。如发生所供货物与合同不符、厂商登记货物所有人与采购人不符或者提供的货物属假冒伪劣产品，采购人有权不予验收，由此产生的一切责任和后果由中标人承担。</w:t>
      </w:r>
    </w:p>
    <w:p w14:paraId="179BB53A">
      <w:pPr>
        <w:spacing w:line="360" w:lineRule="auto"/>
        <w:ind w:firstLine="48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2.</w:t>
      </w:r>
      <w:r>
        <w:rPr>
          <w:rFonts w:hint="eastAsia" w:ascii="宋体" w:hAnsi="宋体" w:eastAsia="宋体" w:cs="宋体"/>
          <w:b/>
          <w:bCs/>
          <w:color w:val="auto"/>
          <w:sz w:val="24"/>
          <w:highlight w:val="none"/>
        </w:rPr>
        <w:t>安装调试要求</w:t>
      </w:r>
    </w:p>
    <w:p w14:paraId="159C235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1、中标单位应遵守现场的一切规章制度，文明施工；并根据甲方的需要，在规定的时间内，保证质量完成报价所提供设备的安装、调试及运行。</w:t>
      </w:r>
    </w:p>
    <w:p w14:paraId="3F6638A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2、安装前应对采购单位（甲方）现场进行详细考察，确保安装过程的成功。施工过程应严格执行相关的强弱电施工规范，并保证施工安全。</w:t>
      </w:r>
    </w:p>
    <w:p w14:paraId="174873B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3、设备安装、调试所需的工具、仪表及安装材料由中标单位自行解决。</w:t>
      </w:r>
    </w:p>
    <w:p w14:paraId="11228F2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4、安装调试过程中，中标单位负责保管、看护进场的设备及附配件等；且中标单位要负责为设备、安装设备等提供适当的保护、包装或覆盖等处理，以免受损；直至完成安装调试后交付采购单位（甲方）。 </w:t>
      </w:r>
    </w:p>
    <w:p w14:paraId="32BA37F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5、中标单位派出的安装人员安全责任由中标单位自行承担，派出人员应具备相关的专业知识、技术水平、相应资质和能力，熟悉本合同所述货物的规格、技术指标及安装要求。</w:t>
      </w:r>
    </w:p>
    <w:p w14:paraId="63B1AA50">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履约验收要求</w:t>
      </w:r>
    </w:p>
    <w:p w14:paraId="1006684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采购单位（甲方）验收结果，或者在质量保证期内，如果标的物的数量、质量或规格与合同不符或证实标的物是具有缺陷的，包括潜在缺陷或使用不符合要求的材料等问题时，采购单位（甲方）应尽快以书面形式通知中标人并提出索赔。 </w:t>
      </w:r>
    </w:p>
    <w:p w14:paraId="6B087F5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交货时，需依招标文件及投标文件的要求由中标单位和采购单位（甲方）双方共同对全部货物、产品进行原包装现场拆封验收，对所有货物、产品的质量、型号、规格、性能、数量、外型、外观、包装及资料、文件（如装箱单、保修单、随箱介质等）等进行详细而全面的检验，出现损坏、数量不全或产品不对等问题时，由中标单位负责解决。</w:t>
      </w:r>
    </w:p>
    <w:p w14:paraId="667A5EF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3、投标人中标后须按投标材料展示所展示产品向招标人提供，如中标人所供产品与投标材料展示不符，招标人有权要求中标人更换，如更换后产品仍不一致，招标人将不予办理验收程序。</w:t>
      </w:r>
    </w:p>
    <w:p w14:paraId="6A78C17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4、验收规范应双方在验收前两周提交给采购单位，采购单位（甲方）可根据合同及技术规范书和有关规定进行修改和补充。验收规范需要由双方确认，确认后形成验收文件作为验收依据。 </w:t>
      </w:r>
    </w:p>
    <w:p w14:paraId="6D91D2D2">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5、招标人对中标人提供的货物在使用前进行调试时，中标人需负责安装并培训招标人的使用操作人员，并协助招标人一起调试，直到符合技术要求，招标人才做最终验收。</w:t>
      </w:r>
    </w:p>
    <w:p w14:paraId="24F84B57">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培训要求</w:t>
      </w:r>
    </w:p>
    <w:p w14:paraId="566D63A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1、中标人承诺完成设备调试后，提供现场培训教学，培训天数不少于2天，培训人员最少8名，包括管理员2名，骨干教师6名，培训次数不少于4次。</w:t>
      </w:r>
    </w:p>
    <w:p w14:paraId="2BEF33E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2、培训内容为设备操作和软件平台使用。</w:t>
      </w:r>
    </w:p>
    <w:p w14:paraId="0DA2018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3、培训地点为采购人指定地点。</w:t>
      </w:r>
    </w:p>
    <w:p w14:paraId="5386698C">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售后服务要求</w:t>
      </w:r>
    </w:p>
    <w:p w14:paraId="213D9D7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（1）质保期：整体项目提供</w:t>
      </w:r>
      <w:r>
        <w:rPr>
          <w:rFonts w:hint="eastAsia" w:ascii="宋体" w:hAnsi="宋体" w:eastAsia="宋体" w:cs="宋体"/>
          <w:b/>
          <w:bCs/>
          <w:color w:val="auto"/>
          <w:sz w:val="24"/>
          <w:szCs w:val="24"/>
          <w:highlight w:val="none"/>
        </w:rPr>
        <w:t>两年</w:t>
      </w:r>
      <w:r>
        <w:rPr>
          <w:rFonts w:hint="eastAsia" w:ascii="宋体" w:hAnsi="宋体" w:eastAsia="宋体" w:cs="宋体"/>
          <w:color w:val="auto"/>
          <w:sz w:val="24"/>
          <w:szCs w:val="24"/>
          <w:highlight w:val="none"/>
        </w:rPr>
        <w:t>免费质保。</w:t>
      </w:r>
    </w:p>
    <w:p w14:paraId="1CEE618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（2）投标人需要提供完善的售后服务体系、安装调试方案、出现质量问题时解决的措施及效率、维护措施方案等。</w:t>
      </w:r>
    </w:p>
    <w:p w14:paraId="4FB1069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（3）投标人需承诺派遣2人以上成员进行驻场服务，负责项目的管理、服务和监督。</w:t>
      </w:r>
    </w:p>
    <w:p w14:paraId="4A48D8C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（4）其它要求：</w:t>
      </w:r>
    </w:p>
    <w:p w14:paraId="5FC493B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①因中标人的原因出现问题，应免费到现场进行再次调试，直至系统恢复正常为止。</w:t>
      </w:r>
    </w:p>
    <w:p w14:paraId="72E7F67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②保修期内，免费提供所有硬件设备的维修及软件维护、升级等技术支持服务；所有设备维修服务、软件维护、升级均为上门服务，由此产生的费用均不再收取。</w:t>
      </w:r>
    </w:p>
    <w:p w14:paraId="2C06B45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在质保期内，系统故障，中标人应在接到报修通知后，维修人员在24小时内到达现场查明故障原因并提出解决方案予以解决；在硬件方面：对于损坏的设备，中标人在接到招标人通知后，在72小时内完成损坏设备的更换，使系统或设备恢复正常工作。备件、人员、交通等费用完全由中标人承担；在软件方面：中标人免费为招标人提供软件升级和技术支持。</w:t>
      </w:r>
    </w:p>
    <w:p w14:paraId="47BCD0A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④技术后援支持服务：为今后招标人系统中主要设备、软件和系统功能扩充、升级提供技术支持服务。</w:t>
      </w:r>
    </w:p>
    <w:p w14:paraId="1FBEDDC7">
      <w:pPr>
        <w:pStyle w:val="267"/>
        <w:spacing w:line="240" w:lineRule="auto"/>
        <w:ind w:firstLine="498"/>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四、商务要求</w:t>
      </w:r>
    </w:p>
    <w:p w14:paraId="65C1E104">
      <w:pPr>
        <w:spacing w:line="360" w:lineRule="auto"/>
        <w:ind w:firstLine="480"/>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1.</w:t>
      </w:r>
      <w:r>
        <w:rPr>
          <w:rFonts w:hint="eastAsia" w:ascii="宋体" w:hAnsi="宋体" w:eastAsia="宋体" w:cs="宋体"/>
          <w:b/>
          <w:i w:val="0"/>
          <w:iCs w:val="0"/>
          <w:color w:val="auto"/>
          <w:sz w:val="24"/>
          <w:szCs w:val="24"/>
          <w:highlight w:val="none"/>
          <w:u w:val="single"/>
        </w:rPr>
        <w:t>★交货期：签订合同后45</w:t>
      </w:r>
      <w:r>
        <w:rPr>
          <w:rFonts w:hint="eastAsia" w:ascii="宋体" w:hAnsi="宋体" w:eastAsia="宋体" w:cs="宋体"/>
          <w:b/>
          <w:i w:val="0"/>
          <w:iCs w:val="0"/>
          <w:color w:val="auto"/>
          <w:sz w:val="24"/>
          <w:szCs w:val="24"/>
          <w:highlight w:val="none"/>
          <w:u w:val="single"/>
          <w:lang w:val="en-US" w:eastAsia="zh-CN"/>
        </w:rPr>
        <w:t>日</w:t>
      </w:r>
      <w:r>
        <w:rPr>
          <w:rFonts w:hint="eastAsia" w:ascii="宋体" w:hAnsi="宋体" w:eastAsia="宋体" w:cs="宋体"/>
          <w:b/>
          <w:i w:val="0"/>
          <w:iCs w:val="0"/>
          <w:color w:val="auto"/>
          <w:sz w:val="24"/>
          <w:szCs w:val="24"/>
          <w:highlight w:val="none"/>
          <w:u w:val="single"/>
        </w:rPr>
        <w:t>。</w:t>
      </w:r>
    </w:p>
    <w:p w14:paraId="54EECBEE">
      <w:pPr>
        <w:spacing w:line="360" w:lineRule="auto"/>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2.交货方式：现场交付。</w:t>
      </w:r>
    </w:p>
    <w:p w14:paraId="68E2F9DC">
      <w:pPr>
        <w:spacing w:line="360" w:lineRule="auto"/>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3.交货地点：招标人指定地点。</w:t>
      </w:r>
    </w:p>
    <w:p w14:paraId="4E971EDD">
      <w:pPr>
        <w:pStyle w:val="222"/>
        <w:spacing w:line="360" w:lineRule="auto"/>
        <w:ind w:firstLine="480"/>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lang w:eastAsia="zh-CN"/>
        </w:rPr>
        <w:t>4.</w:t>
      </w:r>
      <w:r>
        <w:rPr>
          <w:rFonts w:hint="eastAsia" w:ascii="宋体" w:hAnsi="宋体" w:eastAsia="宋体" w:cs="宋体"/>
          <w:b/>
          <w:i w:val="0"/>
          <w:iCs w:val="0"/>
          <w:color w:val="auto"/>
          <w:sz w:val="24"/>
          <w:highlight w:val="none"/>
          <w:u w:val="single"/>
        </w:rPr>
        <w:t>★付款方式：货物安装调试结束、甲方验收合格完成，经审计后，乙方持全额发票、中标通知书、合同到连云港职业技术学院申请付款。甲方收到中标人提供发票后，付审定价款的100%。</w:t>
      </w:r>
    </w:p>
    <w:p w14:paraId="1538C6D1">
      <w:pPr>
        <w:pStyle w:val="222"/>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lang w:eastAsia="zh-CN"/>
        </w:rPr>
        <w:t>5.</w:t>
      </w:r>
      <w:r>
        <w:rPr>
          <w:rFonts w:hint="eastAsia" w:ascii="宋体" w:hAnsi="宋体" w:eastAsia="宋体" w:cs="宋体"/>
          <w:color w:val="auto"/>
          <w:sz w:val="24"/>
          <w:highlight w:val="none"/>
        </w:rPr>
        <w:t>验收要求：按合同约定对成交供应商履约及供货情况进行验收，并出具验收书。</w:t>
      </w:r>
    </w:p>
    <w:p w14:paraId="2E341779">
      <w:pPr>
        <w:pStyle w:val="222"/>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履约保证金：本项目</w:t>
      </w:r>
      <w:r>
        <w:rPr>
          <w:rFonts w:hint="eastAsia" w:ascii="宋体" w:hAnsi="宋体" w:eastAsia="宋体" w:cs="宋体"/>
          <w:color w:val="auto"/>
          <w:sz w:val="24"/>
          <w:highlight w:val="none"/>
          <w:lang w:val="en-US" w:eastAsia="zh-CN"/>
        </w:rPr>
        <w:t>不</w:t>
      </w:r>
      <w:r>
        <w:rPr>
          <w:rFonts w:hint="eastAsia" w:ascii="宋体" w:hAnsi="宋体" w:eastAsia="宋体" w:cs="宋体"/>
          <w:color w:val="auto"/>
          <w:sz w:val="24"/>
          <w:highlight w:val="none"/>
        </w:rPr>
        <w:t>收取履约保证金。</w:t>
      </w:r>
    </w:p>
    <w:p w14:paraId="736A4713">
      <w:pPr>
        <w:pStyle w:val="222"/>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人员配备要求</w:t>
      </w:r>
    </w:p>
    <w:p w14:paraId="42FC47AA">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szCs w:val="24"/>
          <w:highlight w:val="none"/>
          <w:lang w:bidi="ar"/>
        </w:rPr>
        <w:t>拟投入本项目的项目组</w:t>
      </w:r>
      <w:r>
        <w:rPr>
          <w:rFonts w:hint="eastAsia" w:ascii="宋体" w:hAnsi="宋体" w:eastAsia="宋体" w:cs="宋体"/>
          <w:bCs/>
          <w:color w:val="auto"/>
          <w:sz w:val="24"/>
          <w:szCs w:val="24"/>
          <w:highlight w:val="none"/>
          <w:lang w:val="en-US" w:eastAsia="zh-CN" w:bidi="ar"/>
        </w:rPr>
        <w:t>成员</w:t>
      </w:r>
      <w:r>
        <w:rPr>
          <w:rFonts w:hint="eastAsia" w:ascii="宋体" w:hAnsi="宋体" w:eastAsia="宋体" w:cs="宋体"/>
          <w:bCs/>
          <w:color w:val="auto"/>
          <w:sz w:val="24"/>
          <w:szCs w:val="24"/>
          <w:highlight w:val="none"/>
          <w:lang w:bidi="ar"/>
        </w:rPr>
        <w:t>：要求具有项目负责人1名，</w:t>
      </w:r>
      <w:r>
        <w:rPr>
          <w:rFonts w:hint="eastAsia" w:ascii="宋体" w:hAnsi="宋体" w:eastAsia="宋体" w:cs="宋体"/>
          <w:bCs/>
          <w:color w:val="auto"/>
          <w:sz w:val="24"/>
          <w:szCs w:val="24"/>
          <w:highlight w:val="none"/>
          <w:lang w:val="en-US" w:eastAsia="zh-CN" w:bidi="ar"/>
        </w:rPr>
        <w:t>技术负责人1名，安装人员</w:t>
      </w:r>
      <w:r>
        <w:rPr>
          <w:rFonts w:hint="eastAsia" w:ascii="宋体" w:hAnsi="宋体" w:eastAsia="宋体" w:cs="宋体"/>
          <w:bCs/>
          <w:color w:val="auto"/>
          <w:sz w:val="24"/>
          <w:szCs w:val="24"/>
          <w:highlight w:val="none"/>
          <w:lang w:bidi="ar"/>
        </w:rPr>
        <w:t>至少</w:t>
      </w:r>
      <w:r>
        <w:rPr>
          <w:rFonts w:hint="eastAsia" w:ascii="宋体" w:hAnsi="宋体" w:eastAsia="宋体" w:cs="宋体"/>
          <w:bCs/>
          <w:color w:val="auto"/>
          <w:sz w:val="24"/>
          <w:szCs w:val="24"/>
          <w:highlight w:val="none"/>
          <w:lang w:val="en-US" w:eastAsia="zh-CN" w:bidi="ar"/>
        </w:rPr>
        <w:t>2</w:t>
      </w:r>
      <w:r>
        <w:rPr>
          <w:rFonts w:hint="eastAsia" w:ascii="宋体" w:hAnsi="宋体" w:eastAsia="宋体" w:cs="宋体"/>
          <w:bCs/>
          <w:color w:val="auto"/>
          <w:sz w:val="24"/>
          <w:szCs w:val="24"/>
          <w:highlight w:val="none"/>
          <w:lang w:bidi="ar"/>
        </w:rPr>
        <w:t>名，中标后未经采购人同意不得随意调整。</w:t>
      </w:r>
    </w:p>
    <w:p w14:paraId="529A31C2">
      <w:pPr>
        <w:pStyle w:val="267"/>
        <w:spacing w:line="240" w:lineRule="auto"/>
        <w:ind w:firstLine="498"/>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五、其他要求</w:t>
      </w:r>
    </w:p>
    <w:p w14:paraId="31D91C9D">
      <w:pPr>
        <w:pStyle w:val="222"/>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1.项目属性：货物类项目。</w:t>
      </w:r>
    </w:p>
    <w:p w14:paraId="2023DC60">
      <w:pPr>
        <w:pStyle w:val="222"/>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.进口产品投标</w:t>
      </w:r>
    </w:p>
    <w:p w14:paraId="4E3C5F55">
      <w:pPr>
        <w:pStyle w:val="222"/>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本项目不接受进口产品。</w:t>
      </w:r>
    </w:p>
    <w:p w14:paraId="3696DDBF">
      <w:pPr>
        <w:pStyle w:val="267"/>
        <w:spacing w:line="240" w:lineRule="auto"/>
        <w:ind w:firstLine="498"/>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六、投标报价要求</w:t>
      </w:r>
    </w:p>
    <w:p w14:paraId="3BC9E202">
      <w:pPr>
        <w:pStyle w:val="222"/>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须包含但不限于全部设备、预埋件、吊装、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p>
    <w:p w14:paraId="6186104C">
      <w:pPr>
        <w:pStyle w:val="267"/>
        <w:spacing w:line="240" w:lineRule="auto"/>
        <w:ind w:firstLine="498"/>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七、其他</w:t>
      </w:r>
    </w:p>
    <w:p w14:paraId="13C6A627">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工作中涉及的敏感资料、电子数据等相关信息，中标供应商应严格执行保密的相关规定，不得以任何方式向任何第三人披露、泄露或许可第三人使用，否则追究其相应法律责任。</w:t>
      </w:r>
    </w:p>
    <w:p w14:paraId="438DE401">
      <w:pPr>
        <w:rPr>
          <w:rFonts w:hint="eastAsia"/>
          <w:color w:val="auto"/>
          <w:highlight w:val="none"/>
        </w:rPr>
      </w:pPr>
    </w:p>
    <w:p w14:paraId="2C7C14FF">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3E15433">
      <w:pPr>
        <w:pStyle w:val="3"/>
        <w:numPr>
          <w:ilvl w:val="0"/>
          <w:numId w:val="0"/>
        </w:numPr>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第</w:t>
      </w:r>
      <w:r>
        <w:rPr>
          <w:rFonts w:hint="eastAsia" w:ascii="宋体" w:hAnsi="宋体" w:eastAsia="宋体" w:cs="宋体"/>
          <w:color w:val="auto"/>
          <w:highlight w:val="none"/>
          <w:lang w:eastAsia="zh-CN"/>
        </w:rPr>
        <w:t>六</w:t>
      </w:r>
      <w:r>
        <w:rPr>
          <w:rFonts w:hint="eastAsia" w:ascii="宋体" w:hAnsi="宋体" w:eastAsia="宋体" w:cs="宋体"/>
          <w:color w:val="auto"/>
          <w:highlight w:val="none"/>
        </w:rPr>
        <w:t>章评标办法</w:t>
      </w:r>
      <w:bookmarkEnd w:id="24"/>
      <w:bookmarkEnd w:id="25"/>
    </w:p>
    <w:bookmarkEnd w:id="26"/>
    <w:bookmarkEnd w:id="27"/>
    <w:p w14:paraId="03104E6F">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eastAsia="宋体" w:cs="宋体"/>
          <w:b/>
          <w:bCs/>
          <w:color w:val="auto"/>
          <w:sz w:val="24"/>
          <w:szCs w:val="24"/>
          <w:highlight w:val="none"/>
        </w:rPr>
        <w:t>评标委员会构成</w:t>
      </w:r>
      <w:r>
        <w:rPr>
          <w:rFonts w:hint="eastAsia" w:ascii="宋体" w:hAnsi="宋体" w:eastAsia="宋体" w:cs="宋体"/>
          <w:b/>
          <w:color w:val="auto"/>
          <w:sz w:val="24"/>
          <w:szCs w:val="24"/>
          <w:highlight w:val="none"/>
        </w:rPr>
        <w:t>：</w:t>
      </w:r>
    </w:p>
    <w:p w14:paraId="332F5D3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本采购项目评标委员会的评委由采购人代表和评审专家组成。</w:t>
      </w:r>
    </w:p>
    <w:p w14:paraId="23431926">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eastAsia="宋体" w:cs="宋体"/>
          <w:b/>
          <w:bCs/>
          <w:color w:val="auto"/>
          <w:sz w:val="24"/>
          <w:szCs w:val="24"/>
          <w:highlight w:val="none"/>
        </w:rPr>
        <w:t>评标方法</w:t>
      </w:r>
      <w:r>
        <w:rPr>
          <w:rFonts w:hint="eastAsia" w:ascii="宋体" w:hAnsi="宋体" w:eastAsia="宋体" w:cs="宋体"/>
          <w:b/>
          <w:color w:val="auto"/>
          <w:sz w:val="24"/>
          <w:szCs w:val="24"/>
          <w:highlight w:val="none"/>
        </w:rPr>
        <w:t>：</w:t>
      </w:r>
    </w:p>
    <w:p w14:paraId="15A7519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本项目评标方法采用综合评分法。综合评分法，是指投标文件满足招标文件全部实质性要求，且按照评审因素的量化指标评审得分最高的投标人为中标候选人的评标方法。</w:t>
      </w:r>
    </w:p>
    <w:p w14:paraId="53FA1B61">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w:t>
      </w:r>
      <w:r>
        <w:rPr>
          <w:rFonts w:hint="eastAsia" w:ascii="宋体" w:hAnsi="宋体" w:eastAsia="宋体" w:cs="宋体"/>
          <w:b/>
          <w:bCs/>
          <w:color w:val="auto"/>
          <w:sz w:val="24"/>
          <w:szCs w:val="24"/>
          <w:highlight w:val="none"/>
        </w:rPr>
        <w:t>评标原则</w:t>
      </w:r>
      <w:r>
        <w:rPr>
          <w:rFonts w:hint="eastAsia" w:ascii="宋体" w:hAnsi="宋体" w:eastAsia="宋体" w:cs="宋体"/>
          <w:b/>
          <w:color w:val="auto"/>
          <w:sz w:val="24"/>
          <w:szCs w:val="24"/>
          <w:highlight w:val="none"/>
        </w:rPr>
        <w:t>：</w:t>
      </w:r>
    </w:p>
    <w:p w14:paraId="7BFAC7E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评标委员会必须公平、公正、客观，不带任何倾向性和启发性；不得向外界透露任何与评标有关的内容；任何单位和个人不得干扰、影响评标的正常进行；评标委员会及有关工作人员不得私下与供应商接触。</w:t>
      </w:r>
    </w:p>
    <w:p w14:paraId="28FC73D8">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w:t>
      </w:r>
      <w:r>
        <w:rPr>
          <w:rFonts w:hint="eastAsia" w:ascii="宋体" w:hAnsi="宋体" w:eastAsia="宋体" w:cs="宋体"/>
          <w:b/>
          <w:bCs/>
          <w:color w:val="auto"/>
          <w:sz w:val="24"/>
          <w:szCs w:val="24"/>
          <w:highlight w:val="none"/>
        </w:rPr>
        <w:t>评标标准</w:t>
      </w:r>
      <w:r>
        <w:rPr>
          <w:rFonts w:hint="eastAsia" w:ascii="宋体" w:hAnsi="宋体" w:eastAsia="宋体" w:cs="宋体"/>
          <w:b/>
          <w:color w:val="auto"/>
          <w:sz w:val="24"/>
          <w:szCs w:val="24"/>
          <w:highlight w:val="none"/>
        </w:rPr>
        <w:t>：</w:t>
      </w:r>
    </w:p>
    <w:p w14:paraId="35C6890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（一）评标时，评标委员会以招标文件为评标依据，评标委员会各成员独立对每个投标人的投标文件进行评价，并汇总每个投标人的得分。</w:t>
      </w:r>
    </w:p>
    <w:p w14:paraId="58F62D0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（二）本项目评分总分为100分，按四舍五入取至小数点后两位。</w:t>
      </w:r>
    </w:p>
    <w:p w14:paraId="4C669A2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（三）总得分 =价格分 + 商务技术分 </w:t>
      </w:r>
    </w:p>
    <w:p w14:paraId="5340233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B282EC8">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Arial" w:cs="Arial"/>
          <w:b/>
          <w:color w:val="auto"/>
          <w:sz w:val="30"/>
          <w:szCs w:val="30"/>
          <w:highlight w:val="none"/>
        </w:rPr>
      </w:pPr>
    </w:p>
    <w:p w14:paraId="7DC7E5A7">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b/>
          <w:color w:val="auto"/>
          <w:sz w:val="28"/>
          <w:szCs w:val="28"/>
          <w:highlight w:val="none"/>
        </w:rPr>
      </w:pPr>
      <w:r>
        <w:rPr>
          <w:rFonts w:hint="eastAsia" w:ascii="宋体" w:hAnsi="宋体" w:eastAsia="Arial" w:cs="Arial"/>
          <w:b/>
          <w:color w:val="auto"/>
          <w:sz w:val="30"/>
          <w:szCs w:val="30"/>
          <w:highlight w:val="none"/>
        </w:rPr>
        <w:t>综合评分法</w:t>
      </w:r>
    </w:p>
    <w:p w14:paraId="229747E0">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（1）价格（</w:t>
      </w: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rPr>
        <w:t>0分）</w:t>
      </w:r>
    </w:p>
    <w:p w14:paraId="7D8E7535">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采用低价优先法计算，即满足招标文件要求且投标价格最低的投标报价为评标基准价，其价格分为满分。其他投标人的价格分统一按照下列公式计算：</w:t>
      </w:r>
    </w:p>
    <w:p w14:paraId="7DCD6F04">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投标报价得分=（评标基准价/投标报价）×30分</w:t>
      </w:r>
    </w:p>
    <w:p w14:paraId="052CFBAD">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因落实政府采购政策进行价格调整的，以调整后的价格计算评标基准价和投标报价，小数点后保留两位。</w:t>
      </w:r>
    </w:p>
    <w:p w14:paraId="36364601">
      <w:pPr>
        <w:spacing w:line="360" w:lineRule="auto"/>
        <w:ind w:firstLine="480" w:firstLineChars="200"/>
        <w:jc w:val="left"/>
        <w:rPr>
          <w:rFonts w:hint="eastAsia" w:ascii="宋体" w:hAnsi="宋体" w:eastAsia="宋体" w:cs="宋体"/>
          <w:color w:val="auto"/>
          <w:sz w:val="24"/>
          <w:szCs w:val="24"/>
          <w:highlight w:val="none"/>
        </w:rPr>
      </w:pPr>
    </w:p>
    <w:p w14:paraId="29323E67">
      <w:pPr>
        <w:spacing w:line="360" w:lineRule="auto"/>
        <w:ind w:firstLine="480" w:firstLineChars="200"/>
        <w:jc w:val="left"/>
        <w:rPr>
          <w:rFonts w:hint="eastAsia" w:ascii="宋体" w:hAnsi="宋体" w:eastAsia="宋体" w:cs="宋体"/>
          <w:color w:val="auto"/>
          <w:sz w:val="24"/>
          <w:szCs w:val="24"/>
          <w:highlight w:val="none"/>
        </w:rPr>
      </w:pPr>
    </w:p>
    <w:p w14:paraId="2DECEA22">
      <w:pPr>
        <w:pStyle w:val="2"/>
        <w:rPr>
          <w:rFonts w:hint="eastAsia" w:ascii="宋体" w:hAnsi="宋体" w:eastAsia="宋体" w:cs="宋体"/>
          <w:color w:val="auto"/>
          <w:sz w:val="24"/>
          <w:szCs w:val="24"/>
          <w:highlight w:val="none"/>
        </w:rPr>
      </w:pPr>
    </w:p>
    <w:p w14:paraId="18A3F824">
      <w:pPr>
        <w:rPr>
          <w:rFonts w:hint="eastAsia" w:ascii="宋体" w:hAnsi="宋体" w:eastAsia="宋体" w:cs="宋体"/>
          <w:color w:val="auto"/>
          <w:sz w:val="24"/>
          <w:szCs w:val="24"/>
          <w:highlight w:val="none"/>
        </w:rPr>
      </w:pPr>
    </w:p>
    <w:p w14:paraId="71B7862C">
      <w:pPr>
        <w:pStyle w:val="2"/>
        <w:rPr>
          <w:rFonts w:hint="eastAsia"/>
          <w:color w:val="auto"/>
          <w:highlight w:val="none"/>
        </w:rPr>
      </w:pPr>
    </w:p>
    <w:p w14:paraId="0165429E">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（2）商务分（</w:t>
      </w:r>
      <w:r>
        <w:rPr>
          <w:rFonts w:hint="eastAsia" w:ascii="宋体" w:hAnsi="宋体" w:cs="宋体"/>
          <w:color w:val="auto"/>
          <w:sz w:val="24"/>
          <w:szCs w:val="24"/>
          <w:highlight w:val="none"/>
          <w:lang w:val="en-US" w:eastAsia="zh-CN"/>
        </w:rPr>
        <w:t>36</w:t>
      </w:r>
      <w:r>
        <w:rPr>
          <w:rFonts w:hint="eastAsia" w:ascii="宋体" w:hAnsi="宋体" w:eastAsia="宋体" w:cs="宋体"/>
          <w:color w:val="auto"/>
          <w:sz w:val="24"/>
          <w:szCs w:val="24"/>
          <w:highlight w:val="none"/>
        </w:rPr>
        <w:t>分）</w:t>
      </w:r>
    </w:p>
    <w:tbl>
      <w:tblPr>
        <w:tblStyle w:val="47"/>
        <w:tblW w:w="93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41"/>
        <w:gridCol w:w="7935"/>
      </w:tblGrid>
      <w:tr w14:paraId="6EDC6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jc w:val="center"/>
        </w:trPr>
        <w:tc>
          <w:tcPr>
            <w:tcW w:w="1441" w:type="dxa"/>
            <w:vAlign w:val="center"/>
          </w:tcPr>
          <w:p w14:paraId="79DF3D3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7935" w:type="dxa"/>
            <w:vAlign w:val="center"/>
          </w:tcPr>
          <w:p w14:paraId="215B37B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1E669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9" w:hRule="atLeast"/>
          <w:jc w:val="center"/>
        </w:trPr>
        <w:tc>
          <w:tcPr>
            <w:tcW w:w="1441" w:type="dxa"/>
            <w:vAlign w:val="center"/>
          </w:tcPr>
          <w:p w14:paraId="712097AC">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业绩</w:t>
            </w:r>
          </w:p>
          <w:p w14:paraId="64159D97">
            <w:pPr>
              <w:spacing w:line="360" w:lineRule="auto"/>
              <w:jc w:val="center"/>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（4分）</w:t>
            </w:r>
          </w:p>
        </w:tc>
        <w:tc>
          <w:tcPr>
            <w:tcW w:w="7935" w:type="dxa"/>
            <w:vAlign w:val="center"/>
          </w:tcPr>
          <w:p w14:paraId="43D30F2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投标人提供自202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年1月1日（以合同签订时间为准）以来的</w:t>
            </w: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新材料智能生产设备、新材料检测设备、实训室设备采购类项目业绩，有一个得2分，本项最多得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551E447F">
            <w:pPr>
              <w:spacing w:line="360" w:lineRule="auto"/>
              <w:jc w:val="left"/>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pacing w:val="-10"/>
                <w:sz w:val="24"/>
                <w:szCs w:val="24"/>
                <w:highlight w:val="none"/>
                <w:lang w:val="en-US" w:eastAsia="zh-CN"/>
              </w:rPr>
              <w:t>投标</w:t>
            </w:r>
            <w:r>
              <w:rPr>
                <w:rFonts w:hint="eastAsia" w:ascii="宋体" w:hAnsi="宋体" w:eastAsia="宋体" w:cs="宋体"/>
                <w:b w:val="0"/>
                <w:bCs w:val="0"/>
                <w:color w:val="auto"/>
                <w:spacing w:val="-10"/>
                <w:sz w:val="24"/>
                <w:szCs w:val="24"/>
                <w:highlight w:val="none"/>
              </w:rPr>
              <w:t>文件提供合同扫描件或电子件并加盖投标人公章，时间、标的内容以合同为准，未提供不得分。</w:t>
            </w:r>
            <w:r>
              <w:rPr>
                <w:rFonts w:hint="eastAsia" w:ascii="宋体" w:hAnsi="宋体" w:eastAsia="宋体" w:cs="宋体"/>
                <w:b w:val="0"/>
                <w:bCs w:val="0"/>
                <w:color w:val="auto"/>
                <w:sz w:val="24"/>
                <w:szCs w:val="24"/>
                <w:highlight w:val="none"/>
              </w:rPr>
              <w:t>）</w:t>
            </w:r>
          </w:p>
        </w:tc>
      </w:tr>
      <w:tr w14:paraId="447A2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41" w:type="dxa"/>
            <w:vAlign w:val="center"/>
          </w:tcPr>
          <w:p w14:paraId="3161B34A">
            <w:pPr>
              <w:spacing w:line="400" w:lineRule="exact"/>
              <w:jc w:val="center"/>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项目实施方案</w:t>
            </w:r>
          </w:p>
          <w:p w14:paraId="16FF91A8">
            <w:pPr>
              <w:spacing w:line="400" w:lineRule="exact"/>
              <w:jc w:val="center"/>
              <w:rPr>
                <w:rFonts w:ascii="宋体" w:hAnsi="宋体" w:eastAsia="宋体" w:cs="宋体"/>
                <w:color w:val="auto"/>
                <w:sz w:val="24"/>
                <w:szCs w:val="24"/>
                <w:highlight w:val="none"/>
              </w:rPr>
            </w:pPr>
            <w:r>
              <w:rPr>
                <w:rFonts w:hint="eastAsia" w:ascii="Times New Roman" w:hAnsi="Times New Roman" w:cs="宋体"/>
                <w:color w:val="auto"/>
                <w:sz w:val="24"/>
                <w:szCs w:val="24"/>
                <w:highlight w:val="none"/>
              </w:rPr>
              <w:t>（</w:t>
            </w:r>
            <w:r>
              <w:rPr>
                <w:rFonts w:hint="eastAsia" w:cs="宋体"/>
                <w:color w:val="auto"/>
                <w:sz w:val="24"/>
                <w:szCs w:val="24"/>
                <w:highlight w:val="none"/>
                <w:lang w:val="en-US" w:eastAsia="zh-CN"/>
              </w:rPr>
              <w:t>8</w:t>
            </w:r>
            <w:r>
              <w:rPr>
                <w:rFonts w:hint="eastAsia" w:ascii="Times New Roman" w:hAnsi="Times New Roman" w:cs="宋体"/>
                <w:color w:val="auto"/>
                <w:sz w:val="24"/>
                <w:szCs w:val="24"/>
                <w:highlight w:val="none"/>
              </w:rPr>
              <w:t>分）</w:t>
            </w:r>
          </w:p>
        </w:tc>
        <w:tc>
          <w:tcPr>
            <w:tcW w:w="7935" w:type="dxa"/>
            <w:vAlign w:val="center"/>
          </w:tcPr>
          <w:p w14:paraId="02F703C8">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投标人根据招标文件要求提供具体详实的实施方案，包含但不限于组织架构、进度控制、风险控制管理、质量保障措施、项目安装、调试、验收方案等。</w:t>
            </w:r>
          </w:p>
          <w:p w14:paraId="772AD907">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实施方案组织架构完整、工期节点清晰、风险防控与质量保障措施完备、安装调试验收流程规范可落地，可直接用于指导项目全流程实施的得 8 分；</w:t>
            </w:r>
          </w:p>
          <w:p w14:paraId="52FB009B">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实施方案完整无重大缺失，各模块设计基本合理，核心要素齐全、仅细节需优化，可用于项目实施指导的得 5 分；</w:t>
            </w:r>
          </w:p>
          <w:p w14:paraId="3BE1E8A9">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实施方案不够完善，组织架构、风险控制等核心内容存在缺失，安装调试验收方案可操作性不足的得 3 分；</w:t>
            </w:r>
          </w:p>
          <w:p w14:paraId="04532376">
            <w:pPr>
              <w:spacing w:line="360" w:lineRule="auto"/>
              <w:rPr>
                <w:rFonts w:ascii="宋体" w:hAnsi="宋体" w:eastAsia="宋体" w:cs="宋体"/>
                <w:color w:val="auto"/>
                <w:sz w:val="24"/>
                <w:szCs w:val="24"/>
                <w:highlight w:val="none"/>
              </w:rPr>
            </w:pPr>
            <w:r>
              <w:rPr>
                <w:rFonts w:hint="eastAsia" w:ascii="Times New Roman" w:hAnsi="Times New Roman" w:cs="宋体"/>
                <w:color w:val="auto"/>
                <w:sz w:val="24"/>
                <w:szCs w:val="24"/>
                <w:highlight w:val="none"/>
              </w:rPr>
              <w:t>不提供不得分</w:t>
            </w:r>
            <w:r>
              <w:rPr>
                <w:rFonts w:hint="eastAsia" w:ascii="宋体" w:hAnsi="宋体" w:eastAsia="宋体" w:cs="宋体"/>
                <w:bCs/>
                <w:color w:val="auto"/>
                <w:sz w:val="24"/>
                <w:szCs w:val="24"/>
                <w:highlight w:val="none"/>
              </w:rPr>
              <w:t>。</w:t>
            </w:r>
          </w:p>
        </w:tc>
      </w:tr>
      <w:tr w14:paraId="19E79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1441" w:type="dxa"/>
            <w:vAlign w:val="center"/>
          </w:tcPr>
          <w:p w14:paraId="76D65356">
            <w:pPr>
              <w:spacing w:line="400" w:lineRule="exact"/>
              <w:jc w:val="center"/>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培训方案</w:t>
            </w:r>
          </w:p>
          <w:p w14:paraId="43CF7B6F">
            <w:pPr>
              <w:spacing w:line="400" w:lineRule="exact"/>
              <w:jc w:val="center"/>
              <w:rPr>
                <w:rFonts w:ascii="宋体" w:hAnsi="宋体" w:eastAsia="宋体" w:cs="宋体"/>
                <w:color w:val="auto"/>
                <w:sz w:val="24"/>
                <w:szCs w:val="24"/>
                <w:highlight w:val="none"/>
              </w:rPr>
            </w:pPr>
            <w:r>
              <w:rPr>
                <w:rFonts w:hint="eastAsia" w:ascii="Times New Roman" w:hAnsi="Times New Roman" w:cs="宋体"/>
                <w:color w:val="auto"/>
                <w:sz w:val="24"/>
                <w:szCs w:val="24"/>
                <w:highlight w:val="none"/>
              </w:rPr>
              <w:t>（</w:t>
            </w:r>
            <w:r>
              <w:rPr>
                <w:rFonts w:hint="eastAsia" w:cs="宋体"/>
                <w:color w:val="auto"/>
                <w:sz w:val="24"/>
                <w:szCs w:val="24"/>
                <w:highlight w:val="none"/>
                <w:lang w:val="en-US" w:eastAsia="zh-CN"/>
              </w:rPr>
              <w:t>8</w:t>
            </w:r>
            <w:r>
              <w:rPr>
                <w:rFonts w:hint="eastAsia" w:ascii="Times New Roman" w:hAnsi="Times New Roman" w:cs="宋体"/>
                <w:color w:val="auto"/>
                <w:sz w:val="24"/>
                <w:szCs w:val="24"/>
                <w:highlight w:val="none"/>
              </w:rPr>
              <w:t>分）</w:t>
            </w:r>
          </w:p>
        </w:tc>
        <w:tc>
          <w:tcPr>
            <w:tcW w:w="7935" w:type="dxa"/>
            <w:vAlign w:val="center"/>
          </w:tcPr>
          <w:p w14:paraId="0A5CA42C">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投标人根据招标文件要求提供具体详实的培训方案，包括但不限于培训方案、培训内容、培训师资、培训频次、培训资料等。</w:t>
            </w:r>
          </w:p>
          <w:p w14:paraId="09A4D113">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培训方案内容全面覆盖设备操作与软件应用、师资具备专业资质、时长频次符合要求、资料规范齐全，可直接落地执行的得 8 分；</w:t>
            </w:r>
          </w:p>
          <w:p w14:paraId="3DDF8AA9">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培训方案、内容、师资等基本合理，频次适配需求，资料基本齐全，仅需补充细节优化即可落地的得 5 分；</w:t>
            </w:r>
          </w:p>
          <w:p w14:paraId="150A6051">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培训方案内容存在缺失、师资或资料不完善，可操作性差的得 3 分；</w:t>
            </w:r>
          </w:p>
          <w:p w14:paraId="7252A445">
            <w:pPr>
              <w:spacing w:line="360" w:lineRule="auto"/>
              <w:rPr>
                <w:rFonts w:ascii="宋体" w:hAnsi="宋体" w:eastAsia="宋体" w:cs="宋体"/>
                <w:color w:val="auto"/>
                <w:sz w:val="24"/>
                <w:szCs w:val="24"/>
                <w:highlight w:val="none"/>
              </w:rPr>
            </w:pPr>
            <w:r>
              <w:rPr>
                <w:rFonts w:hint="eastAsia" w:ascii="Times New Roman" w:hAnsi="Times New Roman" w:cs="宋体"/>
                <w:color w:val="auto"/>
                <w:sz w:val="24"/>
                <w:szCs w:val="24"/>
                <w:highlight w:val="none"/>
              </w:rPr>
              <w:t>不提供不得分</w:t>
            </w:r>
            <w:r>
              <w:rPr>
                <w:rFonts w:hint="eastAsia" w:ascii="宋体" w:hAnsi="宋体" w:eastAsia="宋体" w:cs="宋体"/>
                <w:bCs/>
                <w:color w:val="auto"/>
                <w:sz w:val="24"/>
                <w:szCs w:val="24"/>
                <w:highlight w:val="none"/>
              </w:rPr>
              <w:t>。</w:t>
            </w:r>
          </w:p>
        </w:tc>
      </w:tr>
      <w:tr w14:paraId="77F16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1441" w:type="dxa"/>
            <w:vAlign w:val="center"/>
          </w:tcPr>
          <w:p w14:paraId="7ACB6695">
            <w:pPr>
              <w:snapToGrid w:val="0"/>
              <w:spacing w:line="400" w:lineRule="exact"/>
              <w:jc w:val="center"/>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供货方案</w:t>
            </w:r>
          </w:p>
          <w:p w14:paraId="5BF0C9AC">
            <w:pPr>
              <w:snapToGrid w:val="0"/>
              <w:spacing w:line="400" w:lineRule="exact"/>
              <w:jc w:val="center"/>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w:t>
            </w:r>
            <w:r>
              <w:rPr>
                <w:rFonts w:hint="eastAsia" w:cs="宋体"/>
                <w:color w:val="auto"/>
                <w:sz w:val="24"/>
                <w:szCs w:val="24"/>
                <w:highlight w:val="none"/>
                <w:lang w:val="en-US" w:eastAsia="zh-CN"/>
              </w:rPr>
              <w:t>8</w:t>
            </w:r>
            <w:r>
              <w:rPr>
                <w:rFonts w:hint="eastAsia" w:ascii="Times New Roman" w:hAnsi="Times New Roman" w:cs="宋体"/>
                <w:color w:val="auto"/>
                <w:sz w:val="24"/>
                <w:szCs w:val="24"/>
                <w:highlight w:val="none"/>
              </w:rPr>
              <w:t>分）</w:t>
            </w:r>
          </w:p>
        </w:tc>
        <w:tc>
          <w:tcPr>
            <w:tcW w:w="7935" w:type="dxa"/>
            <w:vAlign w:val="top"/>
          </w:tcPr>
          <w:p w14:paraId="43E5EA4B">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投标人根据招标文件要求提供具体详实的供货方案，包括但不限于供货时间、供货运输及设备安装、货物交接方案等。</w:t>
            </w:r>
          </w:p>
          <w:p w14:paraId="11883ED5">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供货方案时间节点明确、运输安全防护完备、安装流程规范、交接验收流程清晰，可直接落地执行的得 8 分；</w:t>
            </w:r>
          </w:p>
          <w:p w14:paraId="1EBCF1CD">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供货方案完整无重大缺失，供货时间、运输、安装及交接方案基本合理，仅细节不够完善，补充优化后可正常执行的得 5 分；</w:t>
            </w:r>
          </w:p>
          <w:p w14:paraId="0A992831">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供货方案表述简略，核心内容有缺失，供货、运输、交接等环节缺乏可操作性的得 3 分；</w:t>
            </w:r>
          </w:p>
          <w:p w14:paraId="2D400C75">
            <w:pPr>
              <w:spacing w:line="360" w:lineRule="auto"/>
              <w:rPr>
                <w:rFonts w:hint="eastAsia" w:ascii="Times New Roman" w:hAnsi="Times New Roman" w:cs="宋体"/>
                <w:b/>
                <w:color w:val="auto"/>
                <w:sz w:val="24"/>
                <w:szCs w:val="24"/>
                <w:highlight w:val="none"/>
              </w:rPr>
            </w:pPr>
            <w:r>
              <w:rPr>
                <w:rFonts w:hint="eastAsia" w:ascii="Times New Roman" w:hAnsi="Times New Roman" w:cs="宋体"/>
                <w:color w:val="auto"/>
                <w:sz w:val="24"/>
                <w:szCs w:val="24"/>
                <w:highlight w:val="none"/>
              </w:rPr>
              <w:t>不提供不得分。</w:t>
            </w:r>
          </w:p>
        </w:tc>
      </w:tr>
      <w:tr w14:paraId="29C7D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1441" w:type="dxa"/>
            <w:vAlign w:val="center"/>
          </w:tcPr>
          <w:p w14:paraId="3C162269">
            <w:pPr>
              <w:snapToGrid w:val="0"/>
              <w:spacing w:line="400" w:lineRule="exact"/>
              <w:jc w:val="center"/>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售后服务方案</w:t>
            </w:r>
          </w:p>
          <w:p w14:paraId="7F66FB27">
            <w:pPr>
              <w:snapToGrid w:val="0"/>
              <w:spacing w:line="400" w:lineRule="exact"/>
              <w:jc w:val="center"/>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w:t>
            </w:r>
            <w:r>
              <w:rPr>
                <w:rFonts w:hint="eastAsia" w:cs="宋体"/>
                <w:color w:val="auto"/>
                <w:sz w:val="24"/>
                <w:szCs w:val="24"/>
                <w:highlight w:val="none"/>
                <w:lang w:val="en-US" w:eastAsia="zh-CN"/>
              </w:rPr>
              <w:t>8</w:t>
            </w:r>
            <w:r>
              <w:rPr>
                <w:rFonts w:hint="eastAsia" w:ascii="Times New Roman" w:hAnsi="Times New Roman" w:cs="宋体"/>
                <w:color w:val="auto"/>
                <w:sz w:val="24"/>
                <w:szCs w:val="24"/>
                <w:highlight w:val="none"/>
              </w:rPr>
              <w:t>分）</w:t>
            </w:r>
          </w:p>
        </w:tc>
        <w:tc>
          <w:tcPr>
            <w:tcW w:w="7935" w:type="dxa"/>
            <w:vAlign w:val="top"/>
          </w:tcPr>
          <w:p w14:paraId="518F570C">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投标人根据招标文件要求提供具体详实的售后服务方案，包括但不限于售后服务方案、服务范围以及故障解决方案、响应时间、应急处理方案、售后服务电话等。</w:t>
            </w:r>
          </w:p>
          <w:p w14:paraId="20FE6AD3">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售后服务方案服务范围清晰、故障响应时限达标、应急处理方案完善、服务电话专人值守，可直接落地的得 8 分；</w:t>
            </w:r>
          </w:p>
          <w:p w14:paraId="6699E9D5">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方案较完整、响应与应急措施基本达标，可操作性较强的得 5 分；</w:t>
            </w:r>
          </w:p>
          <w:p w14:paraId="1AC7C1AE">
            <w:pPr>
              <w:spacing w:line="360" w:lineRule="auto"/>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方案服务范围、响应措施等要素不全，完整性、针对性、可操作性一般的得 3 分；</w:t>
            </w:r>
          </w:p>
          <w:p w14:paraId="27BB3E97">
            <w:pPr>
              <w:spacing w:line="360" w:lineRule="auto"/>
              <w:rPr>
                <w:rFonts w:hint="eastAsia" w:ascii="Times New Roman" w:hAnsi="Times New Roman" w:cs="宋体"/>
                <w:b/>
                <w:color w:val="auto"/>
                <w:sz w:val="24"/>
                <w:szCs w:val="24"/>
                <w:highlight w:val="none"/>
              </w:rPr>
            </w:pPr>
            <w:r>
              <w:rPr>
                <w:rFonts w:hint="eastAsia" w:ascii="Times New Roman" w:hAnsi="Times New Roman" w:cs="宋体"/>
                <w:color w:val="auto"/>
                <w:sz w:val="24"/>
                <w:szCs w:val="24"/>
                <w:highlight w:val="none"/>
              </w:rPr>
              <w:t>不提供不得分</w:t>
            </w:r>
            <w:r>
              <w:rPr>
                <w:rFonts w:hint="eastAsia" w:ascii="宋体" w:hAnsi="宋体" w:eastAsia="宋体" w:cs="宋体"/>
                <w:bCs/>
                <w:color w:val="auto"/>
                <w:sz w:val="24"/>
                <w:szCs w:val="24"/>
                <w:highlight w:val="none"/>
              </w:rPr>
              <w:t>。</w:t>
            </w:r>
          </w:p>
        </w:tc>
      </w:tr>
    </w:tbl>
    <w:p w14:paraId="6A9C04F8">
      <w:pPr>
        <w:spacing w:line="360" w:lineRule="auto"/>
        <w:jc w:val="left"/>
        <w:rPr>
          <w:rFonts w:hint="eastAsia" w:ascii="宋体" w:hAnsi="宋体" w:eastAsia="宋体" w:cs="宋体"/>
          <w:color w:val="auto"/>
          <w:sz w:val="24"/>
          <w:szCs w:val="24"/>
          <w:highlight w:val="none"/>
        </w:rPr>
      </w:pPr>
    </w:p>
    <w:p w14:paraId="12ADC41A">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（3）技术分（3</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bl>
      <w:tblPr>
        <w:tblStyle w:val="47"/>
        <w:tblW w:w="9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97"/>
        <w:gridCol w:w="7961"/>
      </w:tblGrid>
      <w:tr w14:paraId="75A17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97" w:type="dxa"/>
            <w:vAlign w:val="center"/>
          </w:tcPr>
          <w:p w14:paraId="0CD86EA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7961" w:type="dxa"/>
            <w:vAlign w:val="center"/>
          </w:tcPr>
          <w:p w14:paraId="28E3FE5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197AD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97" w:type="dxa"/>
            <w:vAlign w:val="center"/>
          </w:tcPr>
          <w:p w14:paraId="15276372">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技术参数响应</w:t>
            </w:r>
          </w:p>
          <w:p w14:paraId="2E30B95C">
            <w:pPr>
              <w:spacing w:line="360" w:lineRule="auto"/>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ascii="宋体" w:hAnsi="宋体" w:eastAsia="宋体" w:cs="宋体"/>
                <w:bCs/>
                <w:color w:val="auto"/>
                <w:sz w:val="24"/>
                <w:szCs w:val="24"/>
                <w:highlight w:val="none"/>
              </w:rPr>
              <w:t>3</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w:t>
            </w:r>
          </w:p>
        </w:tc>
        <w:tc>
          <w:tcPr>
            <w:tcW w:w="7961" w:type="dxa"/>
            <w:vAlign w:val="center"/>
          </w:tcPr>
          <w:p w14:paraId="501D1692">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根据投标供应商对磋商文件服务要求响应程度，考察产品配置、技术参数。</w:t>
            </w:r>
          </w:p>
          <w:p w14:paraId="2978D313">
            <w:pP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带“▲”标识的技术参数为重要参数，每一条“▲”参数需根据要求提供相应软件界面截图或其它证明材料，不提供或者提供不完全满足要求的一项扣</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分，扣完为止。</w:t>
            </w:r>
          </w:p>
          <w:p w14:paraId="21177511">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投标人针对本项评审内容在响应文件《技术规格偏离表》中逐条列出响应及偏离情况，采购需求中要求提供证明材料的，以加盖投标人公章的证明材料为准，未提供相关证明材料或者提供材料与要求不符的作为扣分项。</w:t>
            </w:r>
          </w:p>
        </w:tc>
      </w:tr>
    </w:tbl>
    <w:p w14:paraId="1691E8DF">
      <w:pPr>
        <w:pStyle w:val="46"/>
        <w:spacing w:line="360" w:lineRule="auto"/>
        <w:rPr>
          <w:rFonts w:hint="eastAsia" w:ascii="宋体" w:hAnsi="宋体" w:eastAsia="宋体" w:cs="宋体"/>
          <w:color w:val="auto"/>
          <w:highlight w:val="none"/>
        </w:rPr>
      </w:pPr>
    </w:p>
    <w:sectPr>
      <w:footerReference r:id="rId10" w:type="first"/>
      <w:footerReference r:id="rId9" w:type="default"/>
      <w:pgSz w:w="11906" w:h="16838"/>
      <w:pgMar w:top="1134" w:right="1134" w:bottom="1134" w:left="1134" w:header="720" w:footer="720"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金山简黑体">
    <w:altName w:val="黑体"/>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4F18C">
    <w:pPr>
      <w:ind w:firstLine="482"/>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846BAC">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3846BAC">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2E664">
    <w:pPr>
      <w:framePr w:wrap="around" w:vAnchor="text" w:hAnchor="margin" w:xAlign="center" w:y="1"/>
      <w:ind w:firstLine="482"/>
    </w:pPr>
    <w:r>
      <w:fldChar w:fldCharType="begin"/>
    </w:r>
    <w:r>
      <w:instrText xml:space="preserve">PAGE  </w:instrText>
    </w:r>
    <w:r>
      <w:fldChar w:fldCharType="separate"/>
    </w:r>
    <w:r>
      <w:t>34</w:t>
    </w:r>
    <w:r>
      <w:fldChar w:fldCharType="end"/>
    </w:r>
  </w:p>
  <w:p w14:paraId="7B6A6069">
    <w:pPr>
      <w:ind w:firstLine="482"/>
    </w:pPr>
  </w:p>
  <w:p w14:paraId="24749614"/>
  <w:p w14:paraId="39B720A7"/>
  <w:p w14:paraId="6E098036"/>
  <w:p w14:paraId="3800C63E"/>
  <w:p w14:paraId="335A2C40"/>
  <w:p w14:paraId="332301B8"/>
  <w:p w14:paraId="41D8C886"/>
  <w:p w14:paraId="3CB1D964"/>
  <w:p w14:paraId="64E20E8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2E018">
    <w:pPr>
      <w:ind w:firstLine="482"/>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DE4C6E">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8DE4C6E">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FB68B">
    <w:pPr>
      <w:ind w:firstLine="482"/>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FE3734">
                          <w:pPr>
                            <w:pStyle w:val="29"/>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FFE3734">
                    <w:pPr>
                      <w:pStyle w:val="29"/>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29E51">
    <w:pPr>
      <w:ind w:firstLine="482"/>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DD59BE">
                          <w:pPr>
                            <w:pStyle w:val="29"/>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CDD59BE">
                    <w:pPr>
                      <w:pStyle w:val="29"/>
                    </w:pPr>
                    <w:r>
                      <w:fldChar w:fldCharType="begin"/>
                    </w:r>
                    <w:r>
                      <w:instrText xml:space="preserve"> PAGE  \* MERGEFORMAT </w:instrText>
                    </w:r>
                    <w:r>
                      <w:fldChar w:fldCharType="separate"/>
                    </w:r>
                    <w:r>
                      <w:t>55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2B1FB">
    <w:pPr>
      <w:pBdr>
        <w:bottom w:val="single" w:color="auto" w:sz="6" w:space="1"/>
      </w:pBdr>
    </w:pPr>
    <w:r>
      <w:rPr>
        <w:rFonts w:hint="eastAsia" w:eastAsia="宋体"/>
        <w:lang w:eastAsia="zh-CN"/>
      </w:rPr>
      <w:t>中和德汇工程技术有限公司</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5BA32">
    <w:pPr>
      <w:ind w:firstLine="482"/>
    </w:pPr>
  </w:p>
  <w:p w14:paraId="407C0D1E"/>
  <w:p w14:paraId="484EE23B"/>
  <w:p w14:paraId="7A89BDDA"/>
  <w:p w14:paraId="5AEEC168"/>
  <w:p w14:paraId="1A0155EF"/>
  <w:p w14:paraId="17927698"/>
  <w:p w14:paraId="34CC952B"/>
  <w:p w14:paraId="32912334"/>
  <w:p w14:paraId="00775C4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0A0DB">
    <w:pPr>
      <w:ind w:firstLine="48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59ADCABA"/>
    <w:multiLevelType w:val="multilevel"/>
    <w:tmpl w:val="59ADCABA"/>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JmYmVhMGQ2YWQwOTc0ZDFkYmVkZTE0NzFkNThlYzIifQ=="/>
  </w:docVars>
  <w:rsids>
    <w:rsidRoot w:val="00000000"/>
    <w:rsid w:val="0874205D"/>
    <w:rsid w:val="094822F4"/>
    <w:rsid w:val="0C3A582F"/>
    <w:rsid w:val="0C8A24E4"/>
    <w:rsid w:val="0D574613"/>
    <w:rsid w:val="13FA41EA"/>
    <w:rsid w:val="151F3D1C"/>
    <w:rsid w:val="18A329B0"/>
    <w:rsid w:val="1A470BC6"/>
    <w:rsid w:val="1C4B69D5"/>
    <w:rsid w:val="1C6D1F52"/>
    <w:rsid w:val="24C44D06"/>
    <w:rsid w:val="25A42593"/>
    <w:rsid w:val="2C410ADA"/>
    <w:rsid w:val="34DB2985"/>
    <w:rsid w:val="3D882228"/>
    <w:rsid w:val="486C4ED9"/>
    <w:rsid w:val="48F97201"/>
    <w:rsid w:val="4AEC0DAE"/>
    <w:rsid w:val="53CA2405"/>
    <w:rsid w:val="55FF1B42"/>
    <w:rsid w:val="574B713D"/>
    <w:rsid w:val="5C3F006A"/>
    <w:rsid w:val="627F4144"/>
    <w:rsid w:val="6A183A0D"/>
    <w:rsid w:val="6FF61A33"/>
    <w:rsid w:val="7A2620A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3">
    <w:name w:val="heading 1"/>
    <w:basedOn w:val="1"/>
    <w:next w:val="1"/>
    <w:link w:val="209"/>
    <w:qFormat/>
    <w:uiPriority w:val="0"/>
    <w:pPr>
      <w:keepNext/>
      <w:keepLines/>
      <w:numPr>
        <w:ilvl w:val="0"/>
        <w:numId w:val="1"/>
      </w:numPr>
      <w:spacing w:line="360" w:lineRule="auto"/>
      <w:ind w:left="0" w:firstLine="0"/>
      <w:jc w:val="center"/>
      <w:outlineLvl w:val="0"/>
    </w:pPr>
    <w:rPr>
      <w:rFonts w:ascii="Times New Roman" w:hAnsi="Times New Roman" w:eastAsia="黑体" w:cs="Times New Roman"/>
      <w:b/>
      <w:sz w:val="36"/>
      <w:szCs w:val="20"/>
    </w:rPr>
  </w:style>
  <w:style w:type="paragraph" w:styleId="4">
    <w:name w:val="heading 2"/>
    <w:basedOn w:val="1"/>
    <w:next w:val="1"/>
    <w:link w:val="210"/>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5">
    <w:name w:val="heading 3"/>
    <w:basedOn w:val="1"/>
    <w:next w:val="1"/>
    <w:link w:val="211"/>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6">
    <w:name w:val="heading 4"/>
    <w:basedOn w:val="1"/>
    <w:next w:val="1"/>
    <w:link w:val="212"/>
    <w:qFormat/>
    <w:uiPriority w:val="0"/>
    <w:pPr>
      <w:numPr>
        <w:ilvl w:val="3"/>
        <w:numId w:val="1"/>
      </w:numPr>
      <w:tabs>
        <w:tab w:val="left" w:pos="360"/>
        <w:tab w:val="clear" w:pos="2155"/>
      </w:tabs>
      <w:spacing w:before="120" w:line="360" w:lineRule="auto"/>
      <w:ind w:left="0" w:firstLine="200"/>
      <w:outlineLvl w:val="3"/>
    </w:pPr>
    <w:rPr>
      <w:rFonts w:ascii="Arial" w:hAnsi="Times New Roman" w:eastAsia="黑体" w:cs="Times New Roman"/>
      <w:sz w:val="28"/>
      <w:szCs w:val="20"/>
    </w:rPr>
  </w:style>
  <w:style w:type="paragraph" w:styleId="7">
    <w:name w:val="heading 5"/>
    <w:basedOn w:val="1"/>
    <w:next w:val="1"/>
    <w:link w:val="217"/>
    <w:unhideWhenUsed/>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8">
    <w:name w:val="heading 6"/>
    <w:basedOn w:val="1"/>
    <w:next w:val="1"/>
    <w:link w:val="218"/>
    <w:semiHidden/>
    <w:unhideWhenUsed/>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9">
    <w:name w:val="heading 7"/>
    <w:basedOn w:val="1"/>
    <w:next w:val="1"/>
    <w:link w:val="219"/>
    <w:semiHidden/>
    <w:unhideWhenUsed/>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10">
    <w:name w:val="heading 8"/>
    <w:basedOn w:val="1"/>
    <w:next w:val="1"/>
    <w:link w:val="220"/>
    <w:semiHidden/>
    <w:unhideWhenUsed/>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1">
    <w:name w:val="heading 9"/>
    <w:basedOn w:val="1"/>
    <w:next w:val="1"/>
    <w:link w:val="221"/>
    <w:semiHidden/>
    <w:unhideWhenUsed/>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next w:val="1"/>
    <w:unhideWhenUsed/>
    <w:qFormat/>
    <w:uiPriority w:val="0"/>
    <w:pPr>
      <w:spacing w:after="120"/>
    </w:pPr>
    <w:rPr>
      <w:rFonts w:ascii="Calibri" w:hAnsi="Calibri" w:eastAsia="宋体" w:cs="Times New Roman"/>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jc w:val="left"/>
    </w:pPr>
    <w:rPr>
      <w:rFonts w:ascii="Times New Roman" w:hAnsi="Times New Roman" w:eastAsia="宋体" w:cs="Times New Roman"/>
      <w:spacing w:val="-35"/>
      <w:szCs w:val="24"/>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32"/>
    <w:semiHidden/>
    <w:unhideWhenUsed/>
    <w:qFormat/>
    <w:uiPriority w:val="99"/>
    <w:rPr>
      <w:rFonts w:ascii="宋体" w:eastAsia="宋体"/>
      <w:sz w:val="18"/>
      <w:szCs w:val="18"/>
    </w:rPr>
  </w:style>
  <w:style w:type="paragraph" w:styleId="16">
    <w:name w:val="annotation text"/>
    <w:basedOn w:val="1"/>
    <w:link w:val="224"/>
    <w:qFormat/>
    <w:uiPriority w:val="0"/>
    <w:pPr>
      <w:spacing w:line="360" w:lineRule="auto"/>
      <w:ind w:firstLine="922"/>
      <w:jc w:val="left"/>
    </w:pPr>
    <w:rPr>
      <w:rFonts w:ascii="Times New Roman" w:hAnsi="Times New Roman" w:eastAsia="宋体" w:cs="Times New Roman"/>
      <w:szCs w:val="24"/>
    </w:rPr>
  </w:style>
  <w:style w:type="paragraph" w:styleId="17">
    <w:name w:val="Body Text 3"/>
    <w:basedOn w:val="1"/>
    <w:link w:val="235"/>
    <w:qFormat/>
    <w:uiPriority w:val="0"/>
    <w:pPr>
      <w:spacing w:after="120"/>
    </w:pPr>
    <w:rPr>
      <w:rFonts w:ascii="Times New Roman" w:hAnsi="Times New Roman" w:eastAsia="宋体" w:cs="Times New Roman"/>
      <w:sz w:val="16"/>
      <w:szCs w:val="16"/>
    </w:rPr>
  </w:style>
  <w:style w:type="paragraph" w:styleId="18">
    <w:name w:val="Body Text"/>
    <w:basedOn w:val="1"/>
    <w:next w:val="1"/>
    <w:qFormat/>
    <w:uiPriority w:val="0"/>
    <w:rPr>
      <w:rFonts w:ascii="金山简黑体" w:hAnsi="Courier New" w:eastAsia="金山简黑体"/>
      <w:b/>
      <w:spacing w:val="-8"/>
      <w:sz w:val="44"/>
      <w:szCs w:val="20"/>
    </w:rPr>
  </w:style>
  <w:style w:type="paragraph" w:styleId="19">
    <w:name w:val="Body Text Indent"/>
    <w:basedOn w:val="1"/>
    <w:link w:val="236"/>
    <w:qFormat/>
    <w:uiPriority w:val="0"/>
    <w:pPr>
      <w:tabs>
        <w:tab w:val="left" w:pos="675"/>
      </w:tabs>
      <w:spacing w:line="500" w:lineRule="exact"/>
      <w:ind w:firstLine="640"/>
    </w:pPr>
    <w:rPr>
      <w:rFonts w:ascii="仿宋_GB2312" w:hAnsi="Times New Roman" w:eastAsia="仿宋_GB2312" w:cs="Times New Roman"/>
      <w:sz w:val="32"/>
      <w:szCs w:val="24"/>
    </w:rPr>
  </w:style>
  <w:style w:type="paragraph" w:styleId="20">
    <w:name w:val="List 2"/>
    <w:basedOn w:val="1"/>
    <w:qFormat/>
    <w:uiPriority w:val="0"/>
    <w:pPr>
      <w:ind w:left="840" w:hanging="420"/>
    </w:pPr>
    <w:rPr>
      <w:rFonts w:ascii="隶书" w:hAnsi="Times New Roman" w:eastAsia="仿宋_GB2312" w:cs="Times New Roman"/>
      <w:color w:val="000000"/>
      <w:sz w:val="32"/>
      <w:szCs w:val="20"/>
    </w:r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23">
    <w:name w:val="Plain Text"/>
    <w:basedOn w:val="1"/>
    <w:link w:val="214"/>
    <w:qFormat/>
    <w:uiPriority w:val="0"/>
    <w:pPr>
      <w:spacing w:line="360" w:lineRule="auto"/>
      <w:ind w:firstLine="922"/>
    </w:pPr>
    <w:rPr>
      <w:rFonts w:ascii="宋体" w:hAnsi="Courier New"/>
    </w:rPr>
  </w:style>
  <w:style w:type="paragraph" w:styleId="24">
    <w:name w:val="toc 8"/>
    <w:basedOn w:val="1"/>
    <w:next w:val="1"/>
    <w:unhideWhenUsed/>
    <w:qFormat/>
    <w:uiPriority w:val="39"/>
    <w:pPr>
      <w:spacing w:after="57"/>
      <w:ind w:left="1984" w:right="0" w:firstLine="0"/>
    </w:pPr>
  </w:style>
  <w:style w:type="paragraph" w:styleId="25">
    <w:name w:val="Date"/>
    <w:basedOn w:val="1"/>
    <w:next w:val="1"/>
    <w:link w:val="237"/>
    <w:qFormat/>
    <w:uiPriority w:val="0"/>
    <w:pPr>
      <w:ind w:left="100"/>
    </w:pPr>
    <w:rPr>
      <w:rFonts w:ascii="仿宋_GB2312" w:hAnsi="Times New Roman" w:eastAsia="仿宋_GB2312" w:cs="Times New Roman"/>
      <w:sz w:val="32"/>
      <w:szCs w:val="24"/>
    </w:rPr>
  </w:style>
  <w:style w:type="paragraph" w:styleId="26">
    <w:name w:val="Body Text Indent 2"/>
    <w:basedOn w:val="1"/>
    <w:link w:val="238"/>
    <w:qFormat/>
    <w:uiPriority w:val="0"/>
    <w:pPr>
      <w:spacing w:line="440" w:lineRule="exact"/>
      <w:ind w:firstLine="645"/>
    </w:pPr>
    <w:rPr>
      <w:rFonts w:ascii="Times New Roman" w:hAnsi="Times New Roman" w:eastAsia="仿宋_GB2312" w:cs="Times New Roman"/>
      <w:sz w:val="32"/>
      <w:szCs w:val="24"/>
    </w:rPr>
  </w:style>
  <w:style w:type="paragraph" w:styleId="27">
    <w:name w:val="endnote text"/>
    <w:basedOn w:val="1"/>
    <w:link w:val="202"/>
    <w:semiHidden/>
    <w:unhideWhenUsed/>
    <w:qFormat/>
    <w:uiPriority w:val="99"/>
    <w:pPr>
      <w:spacing w:after="0" w:line="240" w:lineRule="auto"/>
    </w:pPr>
    <w:rPr>
      <w:sz w:val="20"/>
    </w:rPr>
  </w:style>
  <w:style w:type="paragraph" w:styleId="28">
    <w:name w:val="Balloon Text"/>
    <w:basedOn w:val="1"/>
    <w:link w:val="225"/>
    <w:semiHidden/>
    <w:qFormat/>
    <w:uiPriority w:val="0"/>
    <w:pPr>
      <w:ind w:firstLine="922"/>
    </w:pPr>
    <w:rPr>
      <w:rFonts w:ascii="Times New Roman" w:hAnsi="Times New Roman" w:eastAsia="宋体" w:cs="Times New Roman"/>
      <w:sz w:val="18"/>
      <w:szCs w:val="18"/>
    </w:rPr>
  </w:style>
  <w:style w:type="paragraph" w:styleId="29">
    <w:name w:val="footer"/>
    <w:basedOn w:val="1"/>
    <w:link w:val="240"/>
    <w:qFormat/>
    <w:uiPriority w:val="0"/>
    <w:pPr>
      <w:tabs>
        <w:tab w:val="center" w:pos="4153"/>
        <w:tab w:val="right" w:pos="8306"/>
      </w:tabs>
      <w:jc w:val="left"/>
    </w:pPr>
    <w:rPr>
      <w:rFonts w:ascii="Times New Roman" w:hAnsi="Times New Roman" w:eastAsia="宋体" w:cs="Times New Roman"/>
      <w:sz w:val="18"/>
      <w:szCs w:val="18"/>
    </w:rPr>
  </w:style>
  <w:style w:type="paragraph" w:styleId="30">
    <w:name w:val="header"/>
    <w:basedOn w:val="1"/>
    <w:link w:val="241"/>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1">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32">
    <w:name w:val="toc 4"/>
    <w:basedOn w:val="1"/>
    <w:next w:val="1"/>
    <w:unhideWhenUsed/>
    <w:qFormat/>
    <w:uiPriority w:val="39"/>
    <w:pPr>
      <w:spacing w:after="57"/>
      <w:ind w:left="850" w:right="0" w:firstLine="0"/>
    </w:pPr>
  </w:style>
  <w:style w:type="paragraph" w:styleId="33">
    <w:name w:val="Subtitle"/>
    <w:basedOn w:val="1"/>
    <w:next w:val="1"/>
    <w:link w:val="213"/>
    <w:qFormat/>
    <w:uiPriority w:val="0"/>
    <w:pPr>
      <w:spacing w:before="240" w:after="60" w:line="312" w:lineRule="auto"/>
      <w:ind w:firstLine="922"/>
      <w:jc w:val="center"/>
      <w:outlineLvl w:val="1"/>
    </w:pPr>
    <w:rPr>
      <w:rFonts w:ascii="Cambria" w:hAnsi="Cambria"/>
      <w:b/>
      <w:bCs/>
      <w:sz w:val="32"/>
      <w:szCs w:val="32"/>
    </w:rPr>
  </w:style>
  <w:style w:type="paragraph" w:styleId="34">
    <w:name w:val="footnote text"/>
    <w:basedOn w:val="1"/>
    <w:link w:val="201"/>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right="0" w:firstLine="0"/>
    </w:pPr>
  </w:style>
  <w:style w:type="paragraph" w:styleId="36">
    <w:name w:val="Body Text Indent 3"/>
    <w:basedOn w:val="1"/>
    <w:link w:val="242"/>
    <w:qFormat/>
    <w:uiPriority w:val="0"/>
    <w:pPr>
      <w:spacing w:line="360" w:lineRule="auto"/>
      <w:ind w:firstLine="800"/>
    </w:pPr>
    <w:rPr>
      <w:rFonts w:ascii="仿宋_GB2312" w:hAnsi="华文中宋" w:eastAsia="仿宋_GB2312" w:cs="Times New Roman"/>
      <w:sz w:val="32"/>
      <w:szCs w:val="32"/>
    </w:rPr>
  </w:style>
  <w:style w:type="paragraph" w:styleId="37">
    <w:name w:val="table of figures"/>
    <w:basedOn w:val="1"/>
    <w:next w:val="1"/>
    <w:unhideWhenUsed/>
    <w:qFormat/>
    <w:uiPriority w:val="99"/>
    <w:pPr>
      <w:spacing w:after="0" w:afterAutospacing="0"/>
    </w:pPr>
  </w:style>
  <w:style w:type="paragraph" w:styleId="38">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9">
    <w:name w:val="toc 9"/>
    <w:basedOn w:val="1"/>
    <w:next w:val="1"/>
    <w:unhideWhenUsed/>
    <w:qFormat/>
    <w:uiPriority w:val="39"/>
    <w:pPr>
      <w:spacing w:after="57"/>
      <w:ind w:left="2268" w:right="0" w:firstLine="0"/>
    </w:pPr>
  </w:style>
  <w:style w:type="paragraph" w:styleId="40">
    <w:name w:val="Body Text 2"/>
    <w:basedOn w:val="1"/>
    <w:link w:val="243"/>
    <w:qFormat/>
    <w:uiPriority w:val="0"/>
    <w:pPr>
      <w:jc w:val="center"/>
    </w:pPr>
    <w:rPr>
      <w:rFonts w:ascii="Times New Roman" w:hAnsi="Times New Roman" w:eastAsia="宋体" w:cs="Times New Roman"/>
      <w:szCs w:val="24"/>
    </w:rPr>
  </w:style>
  <w:style w:type="paragraph" w:styleId="41">
    <w:name w:val="HTML Preformatted"/>
    <w:basedOn w:val="1"/>
    <w:link w:val="22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42">
    <w:name w:val="Normal (Web)"/>
    <w:basedOn w:val="1"/>
    <w:qFormat/>
    <w:uiPriority w:val="99"/>
    <w:pPr>
      <w:widowControl/>
      <w:spacing w:before="100" w:beforeAutospacing="1" w:after="100" w:afterAutospacing="1"/>
      <w:ind w:firstLine="480"/>
      <w:jc w:val="left"/>
    </w:pPr>
    <w:rPr>
      <w:rFonts w:ascii="宋体" w:hAnsi="宋体" w:eastAsia="宋体" w:cs="Times New Roman"/>
      <w:sz w:val="24"/>
      <w:szCs w:val="24"/>
    </w:rPr>
  </w:style>
  <w:style w:type="paragraph" w:styleId="43">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44">
    <w:name w:val="Title"/>
    <w:basedOn w:val="1"/>
    <w:next w:val="1"/>
    <w:qFormat/>
    <w:uiPriority w:val="0"/>
    <w:pPr>
      <w:spacing w:after="80" w:line="240" w:lineRule="auto"/>
      <w:contextualSpacing/>
    </w:pPr>
    <w:rPr>
      <w:rFonts w:asciiTheme="majorHAnsi" w:hAnsiTheme="majorHAnsi" w:eastAsiaTheme="majorEastAsia" w:cstheme="majorBidi"/>
      <w:spacing w:val="-10"/>
      <w:sz w:val="56"/>
      <w:szCs w:val="56"/>
    </w:rPr>
  </w:style>
  <w:style w:type="paragraph" w:styleId="45">
    <w:name w:val="annotation subject"/>
    <w:basedOn w:val="16"/>
    <w:next w:val="16"/>
    <w:link w:val="231"/>
    <w:semiHidden/>
    <w:unhideWhenUsed/>
    <w:qFormat/>
    <w:uiPriority w:val="0"/>
    <w:pPr>
      <w:spacing w:line="240" w:lineRule="auto"/>
      <w:ind w:firstLine="0"/>
    </w:pPr>
    <w:rPr>
      <w:rFonts w:asciiTheme="minorHAnsi" w:hAnsiTheme="minorHAnsi" w:eastAsiaTheme="minorEastAsia" w:cstheme="minorBidi"/>
      <w:b/>
      <w:bCs/>
      <w:szCs w:val="22"/>
    </w:rPr>
  </w:style>
  <w:style w:type="paragraph" w:styleId="46">
    <w:name w:val="Body Text First Indent 2"/>
    <w:qFormat/>
    <w:uiPriority w:val="0"/>
    <w:pPr>
      <w:widowControl w:val="0"/>
      <w:spacing w:after="120"/>
      <w:ind w:left="420" w:firstLine="210"/>
      <w:jc w:val="both"/>
    </w:pPr>
    <w:rPr>
      <w:rFonts w:hint="default" w:ascii="等线" w:hAnsi="等线" w:eastAsia="等线" w:cs="等线"/>
      <w:sz w:val="24"/>
      <w:szCs w:val="21"/>
      <w:lang w:val="en-US" w:eastAsia="zh-CN" w:bidi="ar-SA"/>
    </w:rPr>
  </w:style>
  <w:style w:type="table" w:styleId="48">
    <w:name w:val="Table Grid"/>
    <w:basedOn w:val="47"/>
    <w:qFormat/>
    <w:uiPriority w:val="9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0"/>
    <w:rPr>
      <w:b/>
      <w:bCs/>
    </w:rPr>
  </w:style>
  <w:style w:type="character" w:styleId="51">
    <w:name w:val="endnote reference"/>
    <w:basedOn w:val="49"/>
    <w:semiHidden/>
    <w:unhideWhenUsed/>
    <w:qFormat/>
    <w:uiPriority w:val="99"/>
    <w:rPr>
      <w:vertAlign w:val="superscript"/>
    </w:rPr>
  </w:style>
  <w:style w:type="character" w:styleId="52">
    <w:name w:val="page number"/>
    <w:qFormat/>
    <w:uiPriority w:val="0"/>
  </w:style>
  <w:style w:type="character" w:styleId="53">
    <w:name w:val="FollowedHyperlink"/>
    <w:unhideWhenUsed/>
    <w:qFormat/>
    <w:uiPriority w:val="0"/>
    <w:rPr>
      <w:color w:val="800080"/>
      <w:u w:val="single"/>
    </w:rPr>
  </w:style>
  <w:style w:type="character" w:styleId="54">
    <w:name w:val="Emphasis"/>
    <w:basedOn w:val="49"/>
    <w:qFormat/>
    <w:uiPriority w:val="20"/>
    <w:rPr>
      <w:i/>
    </w:rPr>
  </w:style>
  <w:style w:type="character" w:styleId="55">
    <w:name w:val="Hyperlink"/>
    <w:qFormat/>
    <w:uiPriority w:val="99"/>
    <w:rPr>
      <w:color w:val="0000FF"/>
      <w:u w:val="single"/>
    </w:rPr>
  </w:style>
  <w:style w:type="character" w:styleId="56">
    <w:name w:val="annotation reference"/>
    <w:qFormat/>
    <w:uiPriority w:val="0"/>
    <w:rPr>
      <w:sz w:val="21"/>
      <w:szCs w:val="21"/>
    </w:rPr>
  </w:style>
  <w:style w:type="character" w:styleId="57">
    <w:name w:val="footnote reference"/>
    <w:basedOn w:val="49"/>
    <w:unhideWhenUsed/>
    <w:qFormat/>
    <w:uiPriority w:val="99"/>
    <w:rPr>
      <w:vertAlign w:val="superscript"/>
    </w:rPr>
  </w:style>
  <w:style w:type="character" w:customStyle="1" w:styleId="58">
    <w:name w:val="Heading 1 Char"/>
    <w:basedOn w:val="49"/>
    <w:qFormat/>
    <w:uiPriority w:val="9"/>
    <w:rPr>
      <w:rFonts w:ascii="Arial" w:hAnsi="Arial" w:eastAsia="Arial" w:cs="Arial"/>
      <w:sz w:val="40"/>
      <w:szCs w:val="40"/>
    </w:rPr>
  </w:style>
  <w:style w:type="character" w:customStyle="1" w:styleId="59">
    <w:name w:val="Heading 2 Char"/>
    <w:basedOn w:val="49"/>
    <w:qFormat/>
    <w:uiPriority w:val="9"/>
    <w:rPr>
      <w:rFonts w:ascii="Arial" w:hAnsi="Arial" w:eastAsia="Arial" w:cs="Arial"/>
      <w:sz w:val="34"/>
    </w:rPr>
  </w:style>
  <w:style w:type="character" w:customStyle="1" w:styleId="60">
    <w:name w:val="Heading 3 Char"/>
    <w:basedOn w:val="49"/>
    <w:qFormat/>
    <w:uiPriority w:val="9"/>
    <w:rPr>
      <w:rFonts w:ascii="Arial" w:hAnsi="Arial" w:eastAsia="Arial" w:cs="Arial"/>
      <w:sz w:val="30"/>
      <w:szCs w:val="30"/>
    </w:rPr>
  </w:style>
  <w:style w:type="character" w:customStyle="1" w:styleId="61">
    <w:name w:val="Heading 4 Char"/>
    <w:basedOn w:val="49"/>
    <w:qFormat/>
    <w:uiPriority w:val="9"/>
    <w:rPr>
      <w:rFonts w:ascii="Arial" w:hAnsi="Arial" w:eastAsia="Arial" w:cs="Arial"/>
      <w:b/>
      <w:bCs/>
      <w:sz w:val="26"/>
      <w:szCs w:val="26"/>
    </w:rPr>
  </w:style>
  <w:style w:type="character" w:customStyle="1" w:styleId="62">
    <w:name w:val="Heading 5 Char"/>
    <w:basedOn w:val="49"/>
    <w:qFormat/>
    <w:uiPriority w:val="9"/>
    <w:rPr>
      <w:rFonts w:ascii="Arial" w:hAnsi="Arial" w:eastAsia="Arial" w:cs="Arial"/>
      <w:b/>
      <w:bCs/>
      <w:sz w:val="24"/>
      <w:szCs w:val="24"/>
    </w:rPr>
  </w:style>
  <w:style w:type="character" w:customStyle="1" w:styleId="63">
    <w:name w:val="Heading 6 Char"/>
    <w:basedOn w:val="49"/>
    <w:qFormat/>
    <w:uiPriority w:val="9"/>
    <w:rPr>
      <w:rFonts w:ascii="Arial" w:hAnsi="Arial" w:eastAsia="Arial" w:cs="Arial"/>
      <w:b/>
      <w:bCs/>
      <w:sz w:val="22"/>
      <w:szCs w:val="22"/>
    </w:rPr>
  </w:style>
  <w:style w:type="character" w:customStyle="1" w:styleId="64">
    <w:name w:val="Heading 7 Char"/>
    <w:basedOn w:val="49"/>
    <w:qFormat/>
    <w:uiPriority w:val="9"/>
    <w:rPr>
      <w:rFonts w:ascii="Arial" w:hAnsi="Arial" w:eastAsia="Arial" w:cs="Arial"/>
      <w:b/>
      <w:bCs/>
      <w:i/>
      <w:iCs/>
      <w:sz w:val="22"/>
      <w:szCs w:val="22"/>
    </w:rPr>
  </w:style>
  <w:style w:type="character" w:customStyle="1" w:styleId="65">
    <w:name w:val="Heading 8 Char"/>
    <w:basedOn w:val="49"/>
    <w:qFormat/>
    <w:uiPriority w:val="9"/>
    <w:rPr>
      <w:rFonts w:ascii="Arial" w:hAnsi="Arial" w:eastAsia="Arial" w:cs="Arial"/>
      <w:i/>
      <w:iCs/>
      <w:sz w:val="22"/>
      <w:szCs w:val="22"/>
    </w:rPr>
  </w:style>
  <w:style w:type="character" w:customStyle="1" w:styleId="66">
    <w:name w:val="Heading 9 Char"/>
    <w:basedOn w:val="49"/>
    <w:qFormat/>
    <w:uiPriority w:val="9"/>
    <w:rPr>
      <w:rFonts w:ascii="Arial" w:hAnsi="Arial" w:eastAsia="Arial" w:cs="Arial"/>
      <w:i/>
      <w:iCs/>
      <w:sz w:val="21"/>
      <w:szCs w:val="21"/>
    </w:rPr>
  </w:style>
  <w:style w:type="paragraph" w:styleId="67">
    <w:name w:val="No Spacing"/>
    <w:qFormat/>
    <w:uiPriority w:val="1"/>
    <w:pPr>
      <w:spacing w:before="0" w:after="0" w:line="240" w:lineRule="auto"/>
    </w:pPr>
    <w:rPr>
      <w:rFonts w:hint="default" w:ascii="Times New Roman" w:hAnsi="Times New Roman" w:eastAsia="宋体" w:cs="Times New Roman"/>
    </w:rPr>
  </w:style>
  <w:style w:type="character" w:customStyle="1" w:styleId="68">
    <w:name w:val="Title Char"/>
    <w:basedOn w:val="49"/>
    <w:qFormat/>
    <w:uiPriority w:val="10"/>
    <w:rPr>
      <w:sz w:val="48"/>
      <w:szCs w:val="48"/>
    </w:rPr>
  </w:style>
  <w:style w:type="character" w:customStyle="1" w:styleId="69">
    <w:name w:val="Subtitle Char"/>
    <w:basedOn w:val="49"/>
    <w:qFormat/>
    <w:uiPriority w:val="11"/>
    <w:rPr>
      <w:sz w:val="24"/>
      <w:szCs w:val="24"/>
    </w:rPr>
  </w:style>
  <w:style w:type="paragraph" w:styleId="70">
    <w:name w:val="Quote"/>
    <w:basedOn w:val="1"/>
    <w:next w:val="1"/>
    <w:link w:val="71"/>
    <w:qFormat/>
    <w:uiPriority w:val="29"/>
    <w:pPr>
      <w:ind w:left="720" w:right="720"/>
    </w:pPr>
    <w:rPr>
      <w:i/>
    </w:rPr>
  </w:style>
  <w:style w:type="character" w:customStyle="1" w:styleId="71">
    <w:name w:val="Quote Char"/>
    <w:link w:val="70"/>
    <w:qFormat/>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3">
    <w:name w:val="Intense Quote Char"/>
    <w:link w:val="72"/>
    <w:qFormat/>
    <w:uiPriority w:val="30"/>
    <w:rPr>
      <w:i/>
    </w:rPr>
  </w:style>
  <w:style w:type="character" w:customStyle="1" w:styleId="74">
    <w:name w:val="Footer Char"/>
    <w:basedOn w:val="49"/>
    <w:qFormat/>
    <w:uiPriority w:val="99"/>
  </w:style>
  <w:style w:type="character" w:customStyle="1" w:styleId="75">
    <w:name w:val="Caption Char"/>
    <w:qFormat/>
    <w:uiPriority w:val="99"/>
  </w:style>
  <w:style w:type="table" w:customStyle="1" w:styleId="76">
    <w:name w:val="Table Grid Light"/>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basedOn w:val="4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basedOn w:val="4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basedOn w:val="4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basedOn w:val="4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basedOn w:val="4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4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basedOn w:val="4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basedOn w:val="4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basedOn w:val="4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basedOn w:val="4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basedOn w:val="4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Grid Table 2"/>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4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basedOn w:val="4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basedOn w:val="4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basedOn w:val="4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basedOn w:val="4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basedOn w:val="4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3"/>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4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basedOn w:val="4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basedOn w:val="4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basedOn w:val="47"/>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basedOn w:val="4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basedOn w:val="4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4"/>
    <w:basedOn w:val="4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47"/>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basedOn w:val="47"/>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basedOn w:val="47"/>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basedOn w:val="47"/>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basedOn w:val="47"/>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basedOn w:val="47"/>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5 Dark"/>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Grid Table 6 Colorful"/>
    <w:basedOn w:val="4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47"/>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4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47"/>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basedOn w:val="4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47"/>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basedOn w:val="47"/>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Grid Table 7 Colorful"/>
    <w:basedOn w:val="4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47"/>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47"/>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47"/>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basedOn w:val="47"/>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47"/>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basedOn w:val="47"/>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List Table 1 Light"/>
    <w:basedOn w:val="4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47"/>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basedOn w:val="47"/>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basedOn w:val="47"/>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basedOn w:val="47"/>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basedOn w:val="47"/>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basedOn w:val="47"/>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List Table 2"/>
    <w:basedOn w:val="4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47"/>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basedOn w:val="47"/>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basedOn w:val="47"/>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basedOn w:val="47"/>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basedOn w:val="47"/>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basedOn w:val="47"/>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3"/>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47"/>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basedOn w:val="4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basedOn w:val="47"/>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basedOn w:val="4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basedOn w:val="47"/>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basedOn w:val="47"/>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List Table 4"/>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47"/>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basedOn w:val="47"/>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basedOn w:val="47"/>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basedOn w:val="47"/>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basedOn w:val="47"/>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basedOn w:val="47"/>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5 Dark"/>
    <w:basedOn w:val="4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47"/>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basedOn w:val="47"/>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basedOn w:val="47"/>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basedOn w:val="47"/>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basedOn w:val="47"/>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basedOn w:val="47"/>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List Table 6 Colorful"/>
    <w:basedOn w:val="4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47"/>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basedOn w:val="47"/>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47"/>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47"/>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47"/>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47"/>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st Table 7 Colorful"/>
    <w:basedOn w:val="4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47"/>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basedOn w:val="47"/>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47"/>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47"/>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47"/>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47"/>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4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47"/>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basedOn w:val="47"/>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basedOn w:val="47"/>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basedOn w:val="47"/>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basedOn w:val="47"/>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basedOn w:val="47"/>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basedOn w:val="4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47"/>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basedOn w:val="47"/>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basedOn w:val="47"/>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basedOn w:val="47"/>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basedOn w:val="47"/>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basedOn w:val="47"/>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basedOn w:val="4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4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basedOn w:val="4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basedOn w:val="4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basedOn w:val="4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basedOn w:val="4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basedOn w:val="4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Footnote Text Char"/>
    <w:link w:val="34"/>
    <w:qFormat/>
    <w:uiPriority w:val="99"/>
    <w:rPr>
      <w:sz w:val="18"/>
    </w:rPr>
  </w:style>
  <w:style w:type="character" w:customStyle="1" w:styleId="202">
    <w:name w:val="Endnote Text Char"/>
    <w:link w:val="27"/>
    <w:qFormat/>
    <w:uiPriority w:val="99"/>
    <w:rPr>
      <w:sz w:val="20"/>
    </w:rPr>
  </w:style>
  <w:style w:type="paragraph" w:customStyle="1" w:styleId="203">
    <w:name w:val="TOC Heading"/>
    <w:unhideWhenUsed/>
    <w:qFormat/>
    <w:uiPriority w:val="39"/>
    <w:rPr>
      <w:rFonts w:hint="default" w:ascii="Times New Roman" w:hAnsi="Times New Roman" w:eastAsia="宋体" w:cs="Times New Roman"/>
    </w:rPr>
  </w:style>
  <w:style w:type="paragraph" w:customStyle="1" w:styleId="204">
    <w:name w:val="正文缩进1"/>
    <w:basedOn w:val="1"/>
    <w:unhideWhenUsed/>
    <w:qFormat/>
    <w:uiPriority w:val="0"/>
    <w:pPr>
      <w:ind w:firstLine="420"/>
      <w:jc w:val="left"/>
    </w:pPr>
    <w:rPr>
      <w:rFonts w:ascii="楷体_GB2312" w:eastAsia="楷体_GB2312"/>
      <w:sz w:val="24"/>
      <w:szCs w:val="20"/>
    </w:rPr>
  </w:style>
  <w:style w:type="paragraph" w:customStyle="1" w:styleId="205">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6">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07">
    <w:name w:val="1"/>
    <w:basedOn w:val="1"/>
    <w:link w:val="208"/>
    <w:qFormat/>
    <w:uiPriority w:val="0"/>
    <w:pPr>
      <w:spacing w:line="360" w:lineRule="auto"/>
      <w:jc w:val="left"/>
    </w:pPr>
    <w:rPr>
      <w:szCs w:val="24"/>
    </w:rPr>
  </w:style>
  <w:style w:type="character" w:customStyle="1" w:styleId="208">
    <w:name w:val="1 Char"/>
    <w:link w:val="207"/>
    <w:qFormat/>
    <w:uiPriority w:val="0"/>
    <w:rPr>
      <w:szCs w:val="24"/>
    </w:rPr>
  </w:style>
  <w:style w:type="character" w:customStyle="1" w:styleId="209">
    <w:name w:val="标题 1 字符"/>
    <w:basedOn w:val="49"/>
    <w:link w:val="3"/>
    <w:qFormat/>
    <w:uiPriority w:val="0"/>
    <w:rPr>
      <w:rFonts w:ascii="Times New Roman" w:hAnsi="Times New Roman" w:eastAsia="黑体" w:cs="Times New Roman"/>
      <w:b/>
      <w:sz w:val="36"/>
      <w:szCs w:val="20"/>
    </w:rPr>
  </w:style>
  <w:style w:type="character" w:customStyle="1" w:styleId="210">
    <w:name w:val="标题 2 字符"/>
    <w:basedOn w:val="49"/>
    <w:link w:val="4"/>
    <w:qFormat/>
    <w:uiPriority w:val="0"/>
    <w:rPr>
      <w:rFonts w:ascii="Times New Roman" w:hAnsi="Times New Roman" w:eastAsia="黑体" w:cs="Times New Roman"/>
      <w:b/>
      <w:sz w:val="28"/>
      <w:szCs w:val="20"/>
    </w:rPr>
  </w:style>
  <w:style w:type="character" w:customStyle="1" w:styleId="211">
    <w:name w:val="标题 3 字符"/>
    <w:basedOn w:val="49"/>
    <w:link w:val="5"/>
    <w:qFormat/>
    <w:uiPriority w:val="0"/>
    <w:rPr>
      <w:rFonts w:ascii="Times New Roman" w:hAnsi="Times New Roman" w:eastAsia="黑体" w:cs="Times New Roman"/>
      <w:b/>
      <w:sz w:val="28"/>
      <w:szCs w:val="20"/>
    </w:rPr>
  </w:style>
  <w:style w:type="character" w:customStyle="1" w:styleId="212">
    <w:name w:val="标题 4 字符"/>
    <w:basedOn w:val="49"/>
    <w:link w:val="6"/>
    <w:qFormat/>
    <w:uiPriority w:val="0"/>
    <w:rPr>
      <w:rFonts w:ascii="Arial" w:hAnsi="Times New Roman" w:eastAsia="黑体" w:cs="Times New Roman"/>
      <w:sz w:val="28"/>
      <w:szCs w:val="20"/>
    </w:rPr>
  </w:style>
  <w:style w:type="character" w:customStyle="1" w:styleId="213">
    <w:name w:val="副标题 字符"/>
    <w:link w:val="33"/>
    <w:qFormat/>
    <w:uiPriority w:val="0"/>
    <w:rPr>
      <w:rFonts w:ascii="Cambria" w:hAnsi="Cambria"/>
      <w:b/>
      <w:bCs/>
      <w:sz w:val="32"/>
      <w:szCs w:val="32"/>
    </w:rPr>
  </w:style>
  <w:style w:type="character" w:customStyle="1" w:styleId="214">
    <w:name w:val="纯文本 字符"/>
    <w:link w:val="23"/>
    <w:qFormat/>
    <w:uiPriority w:val="0"/>
    <w:rPr>
      <w:rFonts w:ascii="宋体" w:hAnsi="Courier New"/>
    </w:rPr>
  </w:style>
  <w:style w:type="paragraph" w:styleId="215">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16">
    <w:name w:val="TOC 标题1"/>
    <w:basedOn w:val="3"/>
    <w:next w:val="1"/>
    <w:qFormat/>
    <w:uiPriority w:val="39"/>
    <w:pPr>
      <w:widowControl/>
      <w:numPr>
        <w:numId w:val="0"/>
      </w:numPr>
      <w:tabs>
        <w:tab w:val="clear" w:pos="360"/>
      </w:tabs>
      <w:spacing w:before="480" w:line="276" w:lineRule="auto"/>
      <w:jc w:val="left"/>
      <w:outlineLvl w:val="9"/>
    </w:pPr>
    <w:rPr>
      <w:rFonts w:ascii="Cambria" w:hAnsi="Cambria" w:eastAsia="宋体"/>
      <w:bCs/>
      <w:color w:val="365F91"/>
      <w:szCs w:val="28"/>
    </w:rPr>
  </w:style>
  <w:style w:type="character" w:customStyle="1" w:styleId="217">
    <w:name w:val="标题 5 字符"/>
    <w:basedOn w:val="49"/>
    <w:link w:val="7"/>
    <w:semiHidden/>
    <w:qFormat/>
    <w:uiPriority w:val="0"/>
    <w:rPr>
      <w:rFonts w:ascii="Times New Roman" w:hAnsi="Times New Roman" w:eastAsia="宋体" w:cs="Times New Roman"/>
      <w:b/>
      <w:bCs/>
      <w:sz w:val="28"/>
      <w:szCs w:val="28"/>
    </w:rPr>
  </w:style>
  <w:style w:type="character" w:customStyle="1" w:styleId="218">
    <w:name w:val="标题 6 字符"/>
    <w:basedOn w:val="49"/>
    <w:link w:val="8"/>
    <w:semiHidden/>
    <w:qFormat/>
    <w:uiPriority w:val="0"/>
    <w:rPr>
      <w:rFonts w:ascii="Cambria" w:hAnsi="Cambria" w:eastAsia="宋体" w:cs="Times New Roman"/>
      <w:b/>
      <w:bCs/>
      <w:sz w:val="24"/>
      <w:szCs w:val="24"/>
    </w:rPr>
  </w:style>
  <w:style w:type="character" w:customStyle="1" w:styleId="219">
    <w:name w:val="标题 7 字符"/>
    <w:basedOn w:val="49"/>
    <w:link w:val="9"/>
    <w:semiHidden/>
    <w:qFormat/>
    <w:uiPriority w:val="0"/>
    <w:rPr>
      <w:rFonts w:ascii="Times New Roman" w:hAnsi="Times New Roman" w:eastAsia="宋体" w:cs="Times New Roman"/>
      <w:b/>
      <w:bCs/>
      <w:sz w:val="24"/>
      <w:szCs w:val="24"/>
    </w:rPr>
  </w:style>
  <w:style w:type="character" w:customStyle="1" w:styleId="220">
    <w:name w:val="标题 8 字符"/>
    <w:basedOn w:val="49"/>
    <w:link w:val="10"/>
    <w:semiHidden/>
    <w:qFormat/>
    <w:uiPriority w:val="0"/>
    <w:rPr>
      <w:rFonts w:ascii="Cambria" w:hAnsi="Cambria" w:eastAsia="宋体" w:cs="Times New Roman"/>
      <w:sz w:val="24"/>
      <w:szCs w:val="24"/>
    </w:rPr>
  </w:style>
  <w:style w:type="character" w:customStyle="1" w:styleId="221">
    <w:name w:val="标题 9 字符"/>
    <w:basedOn w:val="49"/>
    <w:link w:val="11"/>
    <w:semiHidden/>
    <w:qFormat/>
    <w:uiPriority w:val="0"/>
    <w:rPr>
      <w:rFonts w:ascii="Cambria" w:hAnsi="Cambria" w:eastAsia="宋体" w:cs="Times New Roman"/>
      <w:szCs w:val="21"/>
    </w:rPr>
  </w:style>
  <w:style w:type="paragraph" w:customStyle="1" w:styleId="222">
    <w:name w:val="Default"/>
    <w:link w:val="223"/>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23">
    <w:name w:val="Default Char"/>
    <w:link w:val="222"/>
    <w:qFormat/>
    <w:uiPriority w:val="99"/>
    <w:rPr>
      <w:rFonts w:ascii="MS Mincho" w:hAnsi="Calibri" w:eastAsia="宋体" w:cs="Times New Roman"/>
      <w:color w:val="000000"/>
      <w:szCs w:val="24"/>
    </w:rPr>
  </w:style>
  <w:style w:type="character" w:customStyle="1" w:styleId="224">
    <w:name w:val="批注文字 字符"/>
    <w:basedOn w:val="49"/>
    <w:link w:val="16"/>
    <w:qFormat/>
    <w:uiPriority w:val="0"/>
    <w:rPr>
      <w:rFonts w:ascii="Times New Roman" w:hAnsi="Times New Roman" w:eastAsia="宋体" w:cs="Times New Roman"/>
      <w:szCs w:val="24"/>
    </w:rPr>
  </w:style>
  <w:style w:type="character" w:customStyle="1" w:styleId="225">
    <w:name w:val="批注框文本 字符"/>
    <w:basedOn w:val="49"/>
    <w:link w:val="28"/>
    <w:semiHidden/>
    <w:qFormat/>
    <w:uiPriority w:val="0"/>
    <w:rPr>
      <w:rFonts w:ascii="Times New Roman" w:hAnsi="Times New Roman" w:eastAsia="宋体" w:cs="Times New Roman"/>
      <w:sz w:val="18"/>
      <w:szCs w:val="18"/>
    </w:rPr>
  </w:style>
  <w:style w:type="character" w:customStyle="1" w:styleId="226">
    <w:name w:val="HTML 预设格式 字符"/>
    <w:link w:val="41"/>
    <w:qFormat/>
    <w:uiPriority w:val="0"/>
    <w:rPr>
      <w:rFonts w:ascii="宋体" w:hAnsi="宋体" w:cs="宋体"/>
      <w:sz w:val="24"/>
      <w:szCs w:val="24"/>
    </w:rPr>
  </w:style>
  <w:style w:type="character" w:customStyle="1" w:styleId="227">
    <w:name w:val="HTML 预设格式 Char1"/>
    <w:basedOn w:val="49"/>
    <w:semiHidden/>
    <w:qFormat/>
    <w:uiPriority w:val="99"/>
    <w:rPr>
      <w:rFonts w:ascii="Courier New" w:hAnsi="Courier New" w:cs="Courier New"/>
      <w:sz w:val="20"/>
      <w:szCs w:val="20"/>
    </w:rPr>
  </w:style>
  <w:style w:type="character" w:customStyle="1" w:styleId="228">
    <w:name w:val="普通正文 Char"/>
    <w:link w:val="229"/>
    <w:qFormat/>
    <w:uiPriority w:val="0"/>
    <w:rPr>
      <w:rFonts w:ascii="Arial" w:hAnsi="Arial"/>
      <w:sz w:val="24"/>
      <w:szCs w:val="24"/>
    </w:rPr>
  </w:style>
  <w:style w:type="paragraph" w:customStyle="1" w:styleId="229">
    <w:name w:val="普通正文"/>
    <w:basedOn w:val="1"/>
    <w:link w:val="228"/>
    <w:qFormat/>
    <w:uiPriority w:val="0"/>
    <w:pPr>
      <w:spacing w:before="120" w:after="120" w:line="360" w:lineRule="auto"/>
      <w:ind w:firstLine="480"/>
      <w:jc w:val="left"/>
    </w:pPr>
    <w:rPr>
      <w:rFonts w:ascii="Arial" w:hAnsi="Arial"/>
      <w:sz w:val="24"/>
      <w:szCs w:val="24"/>
    </w:rPr>
  </w:style>
  <w:style w:type="paragraph" w:customStyle="1" w:styleId="230">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character" w:customStyle="1" w:styleId="231">
    <w:name w:val="批注主题 字符"/>
    <w:basedOn w:val="224"/>
    <w:link w:val="45"/>
    <w:semiHidden/>
    <w:qFormat/>
    <w:uiPriority w:val="99"/>
    <w:rPr>
      <w:rFonts w:ascii="Times New Roman" w:hAnsi="Times New Roman" w:eastAsia="宋体" w:cs="Times New Roman"/>
      <w:b/>
      <w:bCs/>
      <w:szCs w:val="24"/>
    </w:rPr>
  </w:style>
  <w:style w:type="character" w:customStyle="1" w:styleId="232">
    <w:name w:val="文档结构图 字符"/>
    <w:basedOn w:val="49"/>
    <w:link w:val="15"/>
    <w:semiHidden/>
    <w:qFormat/>
    <w:uiPriority w:val="99"/>
    <w:rPr>
      <w:rFonts w:ascii="宋体" w:eastAsia="宋体"/>
      <w:sz w:val="18"/>
      <w:szCs w:val="18"/>
    </w:rPr>
  </w:style>
  <w:style w:type="paragraph" w:customStyle="1" w:styleId="233">
    <w:name w:val="修订1"/>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34">
    <w:name w:val="段"/>
    <w:next w:val="1"/>
    <w:qFormat/>
    <w:uiPriority w:val="0"/>
    <w:pPr>
      <w:ind w:firstLine="200"/>
      <w:jc w:val="both"/>
    </w:pPr>
    <w:rPr>
      <w:rFonts w:hint="default" w:ascii="宋体" w:hAnsi="Times New Roman" w:eastAsia="宋体" w:cs="Times New Roman"/>
      <w:sz w:val="21"/>
      <w:szCs w:val="22"/>
      <w:lang w:val="en-US" w:eastAsia="zh-CN" w:bidi="ar-SA"/>
    </w:rPr>
  </w:style>
  <w:style w:type="character" w:customStyle="1" w:styleId="235">
    <w:name w:val="正文文本 3 字符"/>
    <w:basedOn w:val="49"/>
    <w:link w:val="17"/>
    <w:qFormat/>
    <w:uiPriority w:val="0"/>
    <w:rPr>
      <w:rFonts w:ascii="Times New Roman" w:hAnsi="Times New Roman" w:eastAsia="宋体" w:cs="Times New Roman"/>
      <w:sz w:val="16"/>
      <w:szCs w:val="16"/>
    </w:rPr>
  </w:style>
  <w:style w:type="character" w:customStyle="1" w:styleId="236">
    <w:name w:val="正文文本缩进 字符"/>
    <w:basedOn w:val="49"/>
    <w:link w:val="19"/>
    <w:qFormat/>
    <w:uiPriority w:val="0"/>
    <w:rPr>
      <w:rFonts w:ascii="仿宋_GB2312" w:hAnsi="Times New Roman" w:eastAsia="仿宋_GB2312" w:cs="Times New Roman"/>
      <w:sz w:val="32"/>
      <w:szCs w:val="24"/>
    </w:rPr>
  </w:style>
  <w:style w:type="character" w:customStyle="1" w:styleId="237">
    <w:name w:val="日期 字符"/>
    <w:basedOn w:val="49"/>
    <w:link w:val="25"/>
    <w:qFormat/>
    <w:uiPriority w:val="0"/>
    <w:rPr>
      <w:rFonts w:ascii="仿宋_GB2312" w:hAnsi="Times New Roman" w:eastAsia="仿宋_GB2312" w:cs="Times New Roman"/>
      <w:sz w:val="32"/>
      <w:szCs w:val="24"/>
    </w:rPr>
  </w:style>
  <w:style w:type="character" w:customStyle="1" w:styleId="238">
    <w:name w:val="正文文本缩进 2 字符"/>
    <w:basedOn w:val="49"/>
    <w:link w:val="26"/>
    <w:qFormat/>
    <w:uiPriority w:val="0"/>
    <w:rPr>
      <w:rFonts w:ascii="Times New Roman" w:hAnsi="Times New Roman" w:eastAsia="仿宋_GB2312" w:cs="Times New Roman"/>
      <w:sz w:val="32"/>
      <w:szCs w:val="24"/>
    </w:rPr>
  </w:style>
  <w:style w:type="character" w:customStyle="1" w:styleId="239">
    <w:name w:val="页脚 Char"/>
    <w:basedOn w:val="49"/>
    <w:qFormat/>
    <w:uiPriority w:val="0"/>
    <w:rPr>
      <w:sz w:val="18"/>
      <w:szCs w:val="18"/>
    </w:rPr>
  </w:style>
  <w:style w:type="character" w:customStyle="1" w:styleId="240">
    <w:name w:val="页脚 字符"/>
    <w:link w:val="29"/>
    <w:qFormat/>
    <w:uiPriority w:val="0"/>
    <w:rPr>
      <w:rFonts w:ascii="Times New Roman" w:hAnsi="Times New Roman" w:eastAsia="宋体" w:cs="Times New Roman"/>
      <w:sz w:val="18"/>
      <w:szCs w:val="18"/>
    </w:rPr>
  </w:style>
  <w:style w:type="character" w:customStyle="1" w:styleId="241">
    <w:name w:val="页眉 字符"/>
    <w:basedOn w:val="49"/>
    <w:link w:val="30"/>
    <w:qFormat/>
    <w:uiPriority w:val="0"/>
    <w:rPr>
      <w:rFonts w:ascii="Times New Roman" w:hAnsi="Times New Roman" w:eastAsia="宋体" w:cs="Times New Roman"/>
      <w:sz w:val="18"/>
      <w:szCs w:val="18"/>
    </w:rPr>
  </w:style>
  <w:style w:type="character" w:customStyle="1" w:styleId="242">
    <w:name w:val="正文文本缩进 3 字符"/>
    <w:basedOn w:val="49"/>
    <w:link w:val="36"/>
    <w:qFormat/>
    <w:uiPriority w:val="0"/>
    <w:rPr>
      <w:rFonts w:ascii="仿宋_GB2312" w:hAnsi="华文中宋" w:eastAsia="仿宋_GB2312" w:cs="Times New Roman"/>
      <w:sz w:val="32"/>
      <w:szCs w:val="32"/>
    </w:rPr>
  </w:style>
  <w:style w:type="character" w:customStyle="1" w:styleId="243">
    <w:name w:val="正文文本 2 字符"/>
    <w:basedOn w:val="49"/>
    <w:link w:val="40"/>
    <w:qFormat/>
    <w:uiPriority w:val="0"/>
    <w:rPr>
      <w:rFonts w:ascii="Times New Roman" w:hAnsi="Times New Roman" w:eastAsia="宋体" w:cs="Times New Roman"/>
      <w:sz w:val="21"/>
      <w:szCs w:val="24"/>
    </w:rPr>
  </w:style>
  <w:style w:type="table" w:customStyle="1" w:styleId="244">
    <w:name w:val="网格型1"/>
    <w:basedOn w:val="47"/>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45">
    <w:name w:val="Header Char"/>
    <w:qFormat/>
    <w:uiPriority w:val="0"/>
    <w:rPr>
      <w:rFonts w:cs="Times New Roman"/>
      <w:sz w:val="18"/>
      <w:szCs w:val="18"/>
    </w:rPr>
  </w:style>
  <w:style w:type="character" w:customStyle="1" w:styleId="246">
    <w:name w:val="style341"/>
    <w:qFormat/>
    <w:uiPriority w:val="0"/>
  </w:style>
  <w:style w:type="paragraph" w:customStyle="1" w:styleId="247">
    <w:name w:val="p0"/>
    <w:basedOn w:val="1"/>
    <w:qFormat/>
    <w:uiPriority w:val="0"/>
    <w:pPr>
      <w:widowControl/>
    </w:pPr>
    <w:rPr>
      <w:rFonts w:ascii="Calibri" w:hAnsi="Calibri" w:eastAsia="宋体" w:cs="宋体"/>
      <w:szCs w:val="21"/>
    </w:rPr>
  </w:style>
  <w:style w:type="paragraph" w:customStyle="1" w:styleId="248">
    <w:name w:val="Char Char Char Char Char1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249">
    <w:name w:val="p15"/>
    <w:basedOn w:val="1"/>
    <w:qFormat/>
    <w:uiPriority w:val="0"/>
    <w:pPr>
      <w:widowControl/>
      <w:ind w:firstLine="420"/>
    </w:pPr>
    <w:rPr>
      <w:rFonts w:ascii="Calibri" w:hAnsi="Calibri" w:eastAsia="宋体" w:cs="宋体"/>
      <w:szCs w:val="21"/>
    </w:rPr>
  </w:style>
  <w:style w:type="paragraph" w:customStyle="1" w:styleId="250">
    <w:name w:val="_Style 31"/>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251">
    <w:name w:val="_Style 3"/>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252">
    <w:name w:val="Char2"/>
    <w:basedOn w:val="1"/>
    <w:qFormat/>
    <w:uiPriority w:val="0"/>
    <w:pPr>
      <w:tabs>
        <w:tab w:val="left" w:pos="360"/>
      </w:tabs>
    </w:pPr>
    <w:rPr>
      <w:rFonts w:ascii="Times New Roman" w:hAnsi="Times New Roman" w:eastAsia="宋体" w:cs="Times New Roman"/>
      <w:sz w:val="24"/>
      <w:szCs w:val="24"/>
    </w:rPr>
  </w:style>
  <w:style w:type="paragraph" w:customStyle="1" w:styleId="253">
    <w:name w:val="Char Char Char Char Char Char Char Char Char"/>
    <w:basedOn w:val="1"/>
    <w:qFormat/>
    <w:uiPriority w:val="0"/>
    <w:pPr>
      <w:widowControl/>
      <w:spacing w:after="160" w:line="240" w:lineRule="exact"/>
      <w:jc w:val="left"/>
    </w:pPr>
    <w:rPr>
      <w:rFonts w:ascii="Verdana" w:hAnsi="Verdana" w:eastAsia="仿宋_GB2312" w:cs="Times New Roman"/>
      <w:sz w:val="24"/>
      <w:szCs w:val="20"/>
      <w:lang w:eastAsia="en-US"/>
    </w:rPr>
  </w:style>
  <w:style w:type="character" w:customStyle="1" w:styleId="254">
    <w:name w:val="font01"/>
    <w:qFormat/>
    <w:uiPriority w:val="0"/>
    <w:rPr>
      <w:rFonts w:hint="eastAsia" w:ascii="宋体" w:hAnsi="宋体" w:eastAsia="宋体" w:cs="宋体"/>
      <w:color w:val="000000"/>
      <w:sz w:val="22"/>
      <w:szCs w:val="22"/>
      <w:u w:val="none"/>
    </w:rPr>
  </w:style>
  <w:style w:type="character" w:customStyle="1" w:styleId="255">
    <w:name w:val="font11"/>
    <w:qFormat/>
    <w:uiPriority w:val="0"/>
    <w:rPr>
      <w:rFonts w:hint="eastAsia" w:ascii="宋体" w:hAnsi="宋体" w:eastAsia="宋体" w:cs="宋体"/>
      <w:color w:val="FF0000"/>
      <w:sz w:val="22"/>
      <w:szCs w:val="22"/>
      <w:u w:val="none"/>
    </w:rPr>
  </w:style>
  <w:style w:type="character" w:customStyle="1" w:styleId="256">
    <w:name w:val="font31"/>
    <w:basedOn w:val="49"/>
    <w:qFormat/>
    <w:uiPriority w:val="0"/>
    <w:rPr>
      <w:rFonts w:hint="eastAsia" w:ascii="仿宋" w:hAnsi="仿宋" w:eastAsia="仿宋" w:cs="仿宋"/>
      <w:b/>
      <w:bCs/>
      <w:color w:val="000000"/>
      <w:sz w:val="16"/>
      <w:szCs w:val="16"/>
      <w:u w:val="none"/>
    </w:rPr>
  </w:style>
  <w:style w:type="character" w:customStyle="1" w:styleId="257">
    <w:name w:val="font21"/>
    <w:basedOn w:val="49"/>
    <w:qFormat/>
    <w:uiPriority w:val="0"/>
    <w:rPr>
      <w:rFonts w:hint="eastAsia" w:ascii="仿宋" w:hAnsi="仿宋" w:eastAsia="仿宋" w:cs="仿宋"/>
      <w:color w:val="000000"/>
      <w:sz w:val="16"/>
      <w:szCs w:val="16"/>
      <w:u w:val="none"/>
    </w:rPr>
  </w:style>
  <w:style w:type="character" w:customStyle="1" w:styleId="258">
    <w:name w:val="font41"/>
    <w:basedOn w:val="49"/>
    <w:qFormat/>
    <w:uiPriority w:val="0"/>
    <w:rPr>
      <w:rFonts w:hint="eastAsia" w:ascii="仿宋" w:hAnsi="仿宋" w:eastAsia="仿宋" w:cs="仿宋"/>
      <w:b/>
      <w:bCs/>
      <w:color w:val="FF0000"/>
      <w:sz w:val="16"/>
      <w:szCs w:val="16"/>
      <w:u w:val="none"/>
    </w:rPr>
  </w:style>
  <w:style w:type="paragraph" w:customStyle="1" w:styleId="259">
    <w:name w:val="列出段落1"/>
    <w:basedOn w:val="1"/>
    <w:qFormat/>
    <w:uiPriority w:val="99"/>
    <w:pPr>
      <w:ind w:firstLine="420"/>
    </w:pPr>
    <w:rPr>
      <w:rFonts w:ascii="Calibri" w:hAnsi="Calibri" w:eastAsia="宋体" w:cs="Times New Roman"/>
    </w:rPr>
  </w:style>
  <w:style w:type="paragraph" w:customStyle="1" w:styleId="260">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261">
    <w:name w:val="Preistext2"/>
    <w:basedOn w:val="1"/>
    <w:qFormat/>
    <w:uiPriority w:val="0"/>
    <w:pPr>
      <w:widowControl/>
      <w:tabs>
        <w:tab w:val="left" w:pos="709"/>
        <w:tab w:val="left" w:pos="1701"/>
        <w:tab w:val="left" w:pos="3119"/>
      </w:tabs>
      <w:ind w:left="1843" w:right="1701"/>
      <w:jc w:val="left"/>
    </w:pPr>
    <w:rPr>
      <w:rFonts w:ascii="Arial" w:hAnsi="Arial"/>
      <w:sz w:val="18"/>
      <w:szCs w:val="20"/>
      <w:lang w:val="en-GB" w:eastAsia="de-DE"/>
    </w:rPr>
  </w:style>
  <w:style w:type="paragraph" w:customStyle="1" w:styleId="262">
    <w:name w:val="正文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table" w:customStyle="1" w:styleId="263">
    <w:name w:val="网格型2"/>
    <w:basedOn w:val="47"/>
    <w:unhideWhenUsed/>
    <w:qFormat/>
    <w:uiPriority w:val="99"/>
    <w:pPr>
      <w:widowControl w:val="0"/>
      <w:jc w:val="both"/>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64">
    <w:name w:val="Body text|1"/>
    <w:basedOn w:val="1"/>
    <w:qFormat/>
    <w:uiPriority w:val="0"/>
    <w:pPr>
      <w:spacing w:line="420" w:lineRule="auto"/>
      <w:jc w:val="left"/>
    </w:pPr>
    <w:rPr>
      <w:rFonts w:ascii="宋体" w:hAnsi="宋体" w:eastAsia="宋体" w:cs="宋体"/>
      <w:color w:val="000000"/>
      <w:sz w:val="20"/>
      <w:szCs w:val="20"/>
      <w:lang w:val="zh-TW" w:eastAsia="zh-TW" w:bidi="zh-TW"/>
    </w:rPr>
  </w:style>
  <w:style w:type="character" w:customStyle="1" w:styleId="265">
    <w:name w:val="mark"/>
    <w:basedOn w:val="49"/>
    <w:qFormat/>
    <w:uiPriority w:val="0"/>
  </w:style>
  <w:style w:type="table" w:customStyle="1" w:styleId="266">
    <w:name w:val="Table Normal"/>
    <w:semiHidden/>
    <w:unhideWhenUsed/>
    <w:qFormat/>
    <w:uiPriority w:val="0"/>
    <w:rPr>
      <w:rFonts w:ascii="Calibri" w:hAnsi="Calibri" w:cs="Calibri"/>
    </w:rPr>
    <w:tblPr>
      <w:tblCellMar>
        <w:top w:w="0" w:type="dxa"/>
        <w:left w:w="0" w:type="dxa"/>
        <w:bottom w:w="0" w:type="dxa"/>
        <w:right w:w="0" w:type="dxa"/>
      </w:tblCellMar>
    </w:tblPr>
  </w:style>
  <w:style w:type="paragraph" w:customStyle="1" w:styleId="267">
    <w:name w:val="标题 21"/>
    <w:basedOn w:val="1"/>
    <w:next w:val="1"/>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268">
    <w:name w:val="正文文本缩进1"/>
    <w:basedOn w:val="1"/>
    <w:qFormat/>
    <w:uiPriority w:val="0"/>
    <w:pPr>
      <w:spacing w:after="120"/>
      <w:ind w:left="420"/>
    </w:pPr>
    <w:rPr>
      <w:rFonts w:ascii="Times New Roman" w:hAnsi="Times New Roman" w:eastAsia="宋体" w:cs="Times New Roman"/>
      <w:szCs w:val="24"/>
    </w:rPr>
  </w:style>
  <w:style w:type="paragraph" w:customStyle="1" w:styleId="26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70">
    <w:name w:val="纯文本1"/>
    <w:basedOn w:val="1"/>
    <w:qFormat/>
    <w:uiPriority w:val="0"/>
    <w:rPr>
      <w:rFonts w:ascii="宋体" w:hAnsi="Courier New" w:eastAsia="宋体" w:cs="Courier New"/>
      <w:szCs w:val="21"/>
    </w:rPr>
  </w:style>
  <w:style w:type="paragraph" w:customStyle="1" w:styleId="271">
    <w:name w:val="标题 11"/>
    <w:basedOn w:val="1"/>
    <w:next w:val="1"/>
    <w:qFormat/>
    <w:uiPriority w:val="0"/>
    <w:pPr>
      <w:keepNext/>
      <w:jc w:val="center"/>
      <w:outlineLvl w:val="0"/>
    </w:pPr>
    <w:rPr>
      <w:rFonts w:ascii="黑体" w:eastAsia="黑体"/>
      <w:color w:val="000000"/>
      <w:sz w:val="44"/>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E746E9-07BC-4F47-B1FE-1CF93F258241}">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69</Pages>
  <Words>38152</Words>
  <Characters>40110</Characters>
  <TotalTime>25</TotalTime>
  <ScaleCrop>false</ScaleCrop>
  <LinksUpToDate>false</LinksUpToDate>
  <CharactersWithSpaces>40935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2021-07-28T12:14:00Z</dcterms:created>
  <dc:creator>Administrator</dc:creator>
  <cp:lastModifiedBy>Q.</cp:lastModifiedBy>
  <dcterms:modified xsi:type="dcterms:W3CDTF">2026-06-08T07:11:54Z</dcterms:modified>
  <cp:revision>915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5186B57F1C2840819E23F204DFD5C160_13</vt:lpwstr>
  </property>
  <property fmtid="{D5CDD505-2E9C-101B-9397-08002B2CF9AE}" pid="4" name="KSOTemplateDocerSaveRecord">
    <vt:lpwstr>eyJoZGlkIjoiYWI3NTEwNjg2NjMzZTA3OGVjMTRjNGRmZGRlMGMzYTgiLCJ1c2VySWQiOiI0NTcxNzg4ODIifQ==</vt:lpwstr>
  </property>
</Properties>
</file>